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40" w:rsidRDefault="008F3A7F" w:rsidP="000A71B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МБОУ «</w:t>
      </w:r>
      <w:proofErr w:type="spellStart"/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Актанышская</w:t>
      </w:r>
      <w:proofErr w:type="spellEnd"/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 №2</w:t>
      </w:r>
    </w:p>
    <w:p w:rsidR="008F3A7F" w:rsidRPr="00C71040" w:rsidRDefault="008F3A7F" w:rsidP="008F3A7F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 углубленным изучением отдельных предметов»</w:t>
      </w:r>
    </w:p>
    <w:p w:rsidR="008F3A7F" w:rsidRPr="00C71040" w:rsidRDefault="008F3A7F" w:rsidP="008F3A7F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proofErr w:type="spellStart"/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Актанышского</w:t>
      </w:r>
      <w:proofErr w:type="spellEnd"/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муниципального района</w:t>
      </w:r>
    </w:p>
    <w:p w:rsidR="008F3A7F" w:rsidRPr="00C71040" w:rsidRDefault="008F3A7F" w:rsidP="008F3A7F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Республики Татарстан</w:t>
      </w:r>
    </w:p>
    <w:p w:rsidR="008F3A7F" w:rsidRPr="00C71040" w:rsidRDefault="008F3A7F" w:rsidP="00C71040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F3A7F" w:rsidRDefault="008F3A7F" w:rsidP="008F3A7F">
      <w:pPr>
        <w:keepNext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F3A7F" w:rsidRDefault="008F3A7F" w:rsidP="00C71040">
      <w:pPr>
        <w:keepNext/>
        <w:spacing w:after="0" w:line="240" w:lineRule="auto"/>
        <w:ind w:left="9781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«УТВЕРЖДАЮ»</w:t>
      </w:r>
    </w:p>
    <w:p w:rsidR="008F3A7F" w:rsidRDefault="008F3A7F" w:rsidP="008F3A7F">
      <w:pPr>
        <w:keepNext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</w:t>
      </w:r>
      <w:r w:rsidR="000D57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школы___________</w:t>
      </w:r>
      <w:proofErr w:type="spellStart"/>
      <w:r w:rsidR="000D57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Вахитов</w:t>
      </w:r>
      <w:proofErr w:type="spellEnd"/>
      <w:r w:rsidR="000D57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И.Р.</w:t>
      </w:r>
    </w:p>
    <w:p w:rsidR="00C71040" w:rsidRPr="008F3A7F" w:rsidRDefault="00C71040" w:rsidP="008F3A7F">
      <w:pPr>
        <w:keepNext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  </w:t>
      </w:r>
      <w:r w:rsidR="00075B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»_________________________2020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года     </w:t>
      </w:r>
    </w:p>
    <w:p w:rsidR="00C71040" w:rsidRDefault="00C71040" w:rsidP="00C71040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71040" w:rsidRDefault="00C71040" w:rsidP="00C71040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71040" w:rsidRDefault="00C71040" w:rsidP="00C71040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71040" w:rsidRDefault="00C71040" w:rsidP="00C71040">
      <w:pPr>
        <w:pStyle w:val="2"/>
        <w:jc w:val="center"/>
      </w:pPr>
      <w:r>
        <w:t>Календарный план</w:t>
      </w:r>
    </w:p>
    <w:p w:rsidR="00C71040" w:rsidRDefault="00C71040" w:rsidP="00C71040">
      <w:pPr>
        <w:pStyle w:val="2"/>
        <w:jc w:val="center"/>
      </w:pPr>
      <w:r>
        <w:t>мероприятий отдела воспитательной работы</w:t>
      </w:r>
    </w:p>
    <w:p w:rsidR="00C71040" w:rsidRDefault="000D57C3" w:rsidP="00C71040">
      <w:pPr>
        <w:pStyle w:val="2"/>
        <w:jc w:val="center"/>
      </w:pPr>
      <w:r>
        <w:t>на 20</w:t>
      </w:r>
      <w:r w:rsidR="00075BEF">
        <w:t>20</w:t>
      </w:r>
      <w:r w:rsidR="00C71040">
        <w:t>-20</w:t>
      </w:r>
      <w:r w:rsidR="00B9136C">
        <w:t>2</w:t>
      </w:r>
      <w:r w:rsidR="00075BEF">
        <w:t>1</w:t>
      </w:r>
      <w:r w:rsidR="00C71040">
        <w:t xml:space="preserve"> учебный год</w:t>
      </w:r>
    </w:p>
    <w:p w:rsidR="00C71040" w:rsidRDefault="00C71040" w:rsidP="00C71040">
      <w:pPr>
        <w:pStyle w:val="2"/>
        <w:jc w:val="center"/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Рассмотрено на заседании </w:t>
      </w: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педагогического совета</w:t>
      </w: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протокол №</w:t>
      </w:r>
    </w:p>
    <w:p w:rsidR="00BD48A4" w:rsidRPr="00C71040" w:rsidRDefault="000D57C3" w:rsidP="00C71040">
      <w:pPr>
        <w:pStyle w:val="2"/>
        <w:ind w:left="10632"/>
      </w:pPr>
      <w:r>
        <w:rPr>
          <w:b w:val="0"/>
          <w:sz w:val="24"/>
          <w:szCs w:val="24"/>
        </w:rPr>
        <w:t>от «    »___________20</w:t>
      </w:r>
      <w:r w:rsidR="00075BEF">
        <w:rPr>
          <w:b w:val="0"/>
          <w:sz w:val="24"/>
          <w:szCs w:val="24"/>
        </w:rPr>
        <w:t>20</w:t>
      </w:r>
      <w:r w:rsidR="00C71040">
        <w:rPr>
          <w:b w:val="0"/>
          <w:sz w:val="24"/>
          <w:szCs w:val="24"/>
        </w:rPr>
        <w:t>года</w:t>
      </w:r>
      <w:r w:rsidR="008F3A7F">
        <w:br w:type="page"/>
      </w:r>
    </w:p>
    <w:p w:rsidR="00171E78" w:rsidRPr="000A71B1" w:rsidRDefault="00171E78" w:rsidP="00171E78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ПОЯСНИТЕЛЬНАЯ ЗАПИСКА</w:t>
      </w:r>
    </w:p>
    <w:p w:rsidR="00015A5A" w:rsidRPr="00FA1071" w:rsidRDefault="00015A5A" w:rsidP="00015A5A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ТЕМА воспитательной работы школы: </w:t>
      </w:r>
      <w:r w:rsidR="00FA10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</w:t>
      </w:r>
      <w:r w:rsidR="00FA1071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заимодействие всех участников воспитательного </w:t>
      </w:r>
      <w:proofErr w:type="spellStart"/>
      <w:r w:rsidR="00FA1071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процесса</w:t>
      </w:r>
      <w:r w:rsidR="00FA1071" w:rsidRPr="00FA10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</w:t>
      </w:r>
      <w:proofErr w:type="spellEnd"/>
      <w:r w:rsidR="00FA1071" w:rsidRPr="00FA10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воспитании и формировании сознания и самосознания подрастающего поколения.</w:t>
      </w:r>
    </w:p>
    <w:p w:rsidR="00171E78" w:rsidRPr="000A71B1" w:rsidRDefault="00171E78" w:rsidP="00171E78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FA1071" w:rsidRPr="00D213CE" w:rsidRDefault="00171E78" w:rsidP="00FA1071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Целью во</w:t>
      </w:r>
      <w:r w:rsidR="00FA10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спитательной работы школы в 20</w:t>
      </w:r>
      <w:r w:rsidR="00075B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</w:t>
      </w: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- 20</w:t>
      </w:r>
      <w:r w:rsidR="00A15C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</w:t>
      </w:r>
      <w:r w:rsidR="00075B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</w:t>
      </w: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учебном году является: </w:t>
      </w:r>
      <w:r w:rsidR="00D213CE" w:rsidRPr="00D213C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формирование и развитие социально мобильной, идейно устойчивой, нравственно и физически здоровой личности, востребованной в современном обществе, через тесное сотрудничество школы, семьи, социума.</w:t>
      </w:r>
    </w:p>
    <w:p w:rsidR="00171E78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Задачи воспитательной работы:</w:t>
      </w:r>
    </w:p>
    <w:p w:rsidR="00075BEF" w:rsidRPr="00075BEF" w:rsidRDefault="00075BEF" w:rsidP="00075BE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75B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r w:rsidRPr="00075B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совершенствование системы воспитательной работы в классных коллективах;</w:t>
      </w:r>
    </w:p>
    <w:p w:rsidR="00075BEF" w:rsidRPr="00075BEF" w:rsidRDefault="00075BEF" w:rsidP="00075BE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2. </w:t>
      </w:r>
      <w:r w:rsidRPr="00075B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приобщение школьников к ведущим духовным ценностям своего народа, к его национальной культуре, языку, традициям и обычаям;</w:t>
      </w:r>
    </w:p>
    <w:p w:rsidR="00075BEF" w:rsidRPr="00075BEF" w:rsidRDefault="00075BEF" w:rsidP="00075BE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3.  </w:t>
      </w:r>
      <w:r w:rsidRPr="00075B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075BEF" w:rsidRPr="00075BEF" w:rsidRDefault="00075BEF" w:rsidP="00075BE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4.  </w:t>
      </w:r>
      <w:r w:rsidRPr="00075B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075BEF" w:rsidRPr="00075BEF" w:rsidRDefault="00075BEF" w:rsidP="00075BE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5.  </w:t>
      </w:r>
      <w:r w:rsidRPr="00075B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дальнейшее развитие и совершенствование системы дополнительного образования в школе.</w:t>
      </w:r>
    </w:p>
    <w:p w:rsidR="00075BEF" w:rsidRPr="00075BEF" w:rsidRDefault="00075BEF" w:rsidP="00075BE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6. </w:t>
      </w:r>
      <w:r w:rsidRPr="00075B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поиск новых путей и методов работы с родителями, которые укрепят сотрудничество, совместные действия и не потеряют взаимопонимание.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 результаты: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 учащихся сформированы представления о базовых национальных ценностях российского общества;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Учащиеся активно включены в коллективную творче</w:t>
      </w:r>
      <w:r w:rsidR="00FA14FA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скую деятельность ученического </w:t>
      </w: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самоуправления, ориентированную на общечеловеческие и национальные ценности;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воспитательной работы стала более прозрачной, логичной благодаря организации через погру</w:t>
      </w:r>
      <w:r w:rsidR="00FA14FA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жение в «тематические периоды»; </w:t>
      </w: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такая система ориентирована на реализацию каждого направления воспитательной работы;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Максимальное количество учащихся включено в систем</w:t>
      </w:r>
      <w:r w:rsidR="00FA14FA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 дополнительного образования.  </w:t>
      </w: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Организация занятий в кружках направлена на развитие мотивации личности к познанию и творчеству;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  <w:r w:rsidR="00FA14FA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Повышена педагогическая культура родителей, система работы способствует раскрытию 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Система дополнительного образования 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171E78" w:rsidRPr="000A71B1" w:rsidRDefault="00171E78" w:rsidP="005130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171E78" w:rsidRPr="000A71B1" w:rsidRDefault="00171E78" w:rsidP="005130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171E78" w:rsidRPr="000A71B1" w:rsidRDefault="00171E78" w:rsidP="005130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формирование высокой и устойчивой самооценки, чувства собственного достоинства</w:t>
      </w:r>
    </w:p>
    <w:p w:rsidR="00FA1071" w:rsidRDefault="00FA1071" w:rsidP="00C710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1E78" w:rsidRPr="000A71B1" w:rsidRDefault="00171E78" w:rsidP="00C710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учащимися.</w:t>
      </w:r>
    </w:p>
    <w:p w:rsidR="00171E78" w:rsidRPr="000A71B1" w:rsidRDefault="00171E78" w:rsidP="00513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ПРИОРИТЕТНЫЕ НАПРАВЛЕНИЯ В ВОСПИТАТЕЛЬНОЙ РАБОТЕ   </w:t>
      </w:r>
    </w:p>
    <w:tbl>
      <w:tblPr>
        <w:tblW w:w="516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5"/>
        <w:gridCol w:w="10703"/>
      </w:tblGrid>
      <w:tr w:rsidR="00171E78" w:rsidRPr="000A71B1" w:rsidTr="005130AF"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528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171E78" w:rsidRPr="000A71B1" w:rsidTr="005130AF">
        <w:trPr>
          <w:trHeight w:val="850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 направление.</w:t>
            </w:r>
          </w:p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(Гражданско-патриотическое воспитание)</w:t>
            </w: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171E78" w:rsidRPr="000A71B1" w:rsidRDefault="00171E78" w:rsidP="0098385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и уважение к традициям Отечества, школы, семьи.</w:t>
            </w:r>
          </w:p>
        </w:tc>
      </w:tr>
      <w:tr w:rsidR="00171E78" w:rsidRPr="000A71B1" w:rsidTr="005130AF">
        <w:trPr>
          <w:trHeight w:val="850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 направление (Экологическое воспитание)</w:t>
            </w: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учащимися природы и истории родного края.</w:t>
            </w:r>
          </w:p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правильное отношение к окружающей среде.</w:t>
            </w:r>
          </w:p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совершенствованию туристских навыков.</w:t>
            </w:r>
          </w:p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проведении исследовательской работы учащихся.</w:t>
            </w:r>
          </w:p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171E78" w:rsidRPr="000A71B1" w:rsidTr="005130AF">
        <w:trPr>
          <w:trHeight w:val="850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направление.</w:t>
            </w:r>
          </w:p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(Нравственно-эстетическое воспитание)</w:t>
            </w:r>
          </w:p>
          <w:p w:rsidR="00171E78" w:rsidRPr="000A71B1" w:rsidRDefault="00171E78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171E78" w:rsidRPr="000A71B1" w:rsidRDefault="00171E78" w:rsidP="0098385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у учащихся творческих способностей.</w:t>
            </w:r>
          </w:p>
        </w:tc>
      </w:tr>
      <w:tr w:rsidR="00171E78" w:rsidRPr="000A71B1" w:rsidTr="005130AF">
        <w:trPr>
          <w:trHeight w:val="737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направление.</w:t>
            </w:r>
          </w:p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(Физкультурно-оздоровительное воспитание)</w:t>
            </w: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культуру сохранения и совершенствования собственного здоровья.</w:t>
            </w:r>
          </w:p>
          <w:p w:rsidR="00171E78" w:rsidRPr="000A71B1" w:rsidRDefault="00171E78" w:rsidP="0098385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:rsidR="00171E78" w:rsidRPr="000A71B1" w:rsidRDefault="00171E78" w:rsidP="0098385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Пропаганда здорового образа жизни </w:t>
            </w:r>
          </w:p>
        </w:tc>
      </w:tr>
      <w:tr w:rsidR="00171E78" w:rsidRPr="000A71B1" w:rsidTr="005130AF">
        <w:trPr>
          <w:trHeight w:val="964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направление.</w:t>
            </w:r>
          </w:p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(Самоуправление в школе и в классе)</w:t>
            </w: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171E78" w:rsidRPr="000A71B1" w:rsidRDefault="00171E78" w:rsidP="0098385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самоуправление в школе и в классе. </w:t>
            </w:r>
          </w:p>
          <w:p w:rsidR="00171E78" w:rsidRPr="000A71B1" w:rsidRDefault="00171E78" w:rsidP="0098385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учебу актива классов.</w:t>
            </w:r>
          </w:p>
        </w:tc>
      </w:tr>
      <w:tr w:rsidR="00EE49D2" w:rsidRPr="000A71B1" w:rsidTr="005130AF">
        <w:trPr>
          <w:trHeight w:val="964"/>
        </w:trPr>
        <w:tc>
          <w:tcPr>
            <w:tcW w:w="1472" w:type="pct"/>
            <w:vAlign w:val="center"/>
          </w:tcPr>
          <w:p w:rsidR="00EE49D2" w:rsidRPr="000A71B1" w:rsidRDefault="00EE49D2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направление</w:t>
            </w:r>
          </w:p>
          <w:p w:rsidR="00EE49D2" w:rsidRPr="000A71B1" w:rsidRDefault="00015A5A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</w:t>
            </w:r>
            <w:r w:rsidR="00EE49D2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рудовое воспитание)</w:t>
            </w:r>
          </w:p>
        </w:tc>
        <w:tc>
          <w:tcPr>
            <w:tcW w:w="3528" w:type="pct"/>
          </w:tcPr>
          <w:p w:rsidR="00EE49D2" w:rsidRPr="000A71B1" w:rsidRDefault="00EE49D2" w:rsidP="00EE49D2">
            <w:pPr>
              <w:pStyle w:val="a4"/>
              <w:numPr>
                <w:ilvl w:val="0"/>
                <w:numId w:val="26"/>
              </w:numPr>
            </w:pPr>
            <w:r w:rsidRPr="000A71B1">
              <w:t>Формирование позитивного отношения к труду</w:t>
            </w:r>
          </w:p>
          <w:p w:rsidR="00EE49D2" w:rsidRPr="000A71B1" w:rsidRDefault="00EE49D2" w:rsidP="00EE49D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9D2" w:rsidRPr="000A71B1" w:rsidTr="005130AF">
        <w:trPr>
          <w:trHeight w:val="964"/>
        </w:trPr>
        <w:tc>
          <w:tcPr>
            <w:tcW w:w="1472" w:type="pct"/>
            <w:vAlign w:val="center"/>
          </w:tcPr>
          <w:p w:rsidR="00EE49D2" w:rsidRPr="000A71B1" w:rsidRDefault="00EE49D2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направление</w:t>
            </w:r>
          </w:p>
          <w:p w:rsidR="00EE49D2" w:rsidRPr="000A71B1" w:rsidRDefault="00EE49D2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(Семейное воспитание)</w:t>
            </w:r>
          </w:p>
        </w:tc>
        <w:tc>
          <w:tcPr>
            <w:tcW w:w="3528" w:type="pct"/>
          </w:tcPr>
          <w:p w:rsidR="00EE49D2" w:rsidRPr="000A71B1" w:rsidRDefault="00EE49D2" w:rsidP="00EE49D2">
            <w:pPr>
              <w:pStyle w:val="a4"/>
              <w:numPr>
                <w:ilvl w:val="0"/>
                <w:numId w:val="25"/>
              </w:numPr>
            </w:pPr>
            <w:r w:rsidRPr="000A71B1">
              <w:rPr>
                <w:bCs/>
              </w:rPr>
              <w:t xml:space="preserve">Обеспечение поддержки семейного воспитания на основе содействия ответственному отношению родителей к воспитанию детей, </w:t>
            </w:r>
          </w:p>
          <w:p w:rsidR="00EE49D2" w:rsidRPr="000A71B1" w:rsidRDefault="00EE49D2" w:rsidP="00EE49D2">
            <w:pPr>
              <w:pStyle w:val="a4"/>
              <w:numPr>
                <w:ilvl w:val="0"/>
                <w:numId w:val="25"/>
              </w:numPr>
            </w:pPr>
            <w:r w:rsidRPr="000A71B1">
              <w:rPr>
                <w:bCs/>
              </w:rPr>
              <w:t>Повышение  социальной, коммуникативной и педагогической компетентности семей.</w:t>
            </w:r>
          </w:p>
        </w:tc>
      </w:tr>
    </w:tbl>
    <w:p w:rsidR="00031A3C" w:rsidRPr="000A71B1" w:rsidRDefault="00031A3C" w:rsidP="005130AF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DA7CCC" w:rsidRDefault="00DA7CCC" w:rsidP="005130AF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130AF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СЕНТЯБРЬ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«Внимание, дети!»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619"/>
        <w:gridCol w:w="4334"/>
      </w:tblGrid>
      <w:tr w:rsidR="00695120" w:rsidRPr="000A71B1" w:rsidTr="00031A3C"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619" w:type="dxa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34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5120" w:rsidRPr="000A71B1" w:rsidTr="00031A3C">
        <w:trPr>
          <w:trHeight w:val="522"/>
        </w:trPr>
        <w:tc>
          <w:tcPr>
            <w:tcW w:w="2802" w:type="dxa"/>
            <w:vMerge w:val="restart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 Первого звонка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D21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  <w:r w:rsidR="000B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1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Хафизова Т.М., </w:t>
            </w:r>
            <w:proofErr w:type="spellStart"/>
            <w:r w:rsidR="00D21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</w:t>
            </w:r>
            <w:proofErr w:type="spellEnd"/>
            <w:r w:rsidR="00D21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  <w:r w:rsidR="000B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Ибрагимова Л.И., </w:t>
            </w:r>
            <w:proofErr w:type="spellStart"/>
            <w:r w:rsidR="000B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="000B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в классах по ПДД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«Урок мира»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знаменательным датам</w:t>
            </w:r>
          </w:p>
          <w:p w:rsidR="00AA7D4A" w:rsidRPr="000A71B1" w:rsidRDefault="00AA7D4A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окончания второй мировой войны</w:t>
            </w:r>
          </w:p>
        </w:tc>
        <w:tc>
          <w:tcPr>
            <w:tcW w:w="1560" w:type="dxa"/>
          </w:tcPr>
          <w:p w:rsidR="00695120" w:rsidRPr="000A71B1" w:rsidRDefault="00326DB4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95120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единого республиканского урока:</w:t>
            </w:r>
            <w:r w:rsidR="00AA7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«Экстремизму нет!»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пожарной безопасности и правилам дорожного движения, в рамках месячника безопасности детей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Яманов Р.Р.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инструктажей в 1-11 классах в рамках воспитательских часов: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пожарной безопасности;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электробезопасности;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дорожно-транспортной безопасности;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безопасности на спортивной площадке;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безопасности при обнаружении взрывчатых веществ и подозрительных предметов;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поведения в экстремальных ситуациях;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безопасного поведения в  дороге;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Тренировки по действиям в случае пожаров.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Яманов Р.Р., 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 «Мы за дружбу народов, мы против насилия!»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участие в республиканском конкурсе информационно-социальных видеороликов «Ребенок в мире прав»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педагоги-организаторы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«Надо жить честно!»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1-25 сентября</w:t>
            </w:r>
          </w:p>
        </w:tc>
        <w:tc>
          <w:tcPr>
            <w:tcW w:w="1619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классные руководители</w:t>
            </w:r>
          </w:p>
        </w:tc>
      </w:tr>
      <w:tr w:rsidR="002A3DBF" w:rsidRPr="000A71B1" w:rsidTr="00031A3C">
        <w:trPr>
          <w:trHeight w:val="587"/>
        </w:trPr>
        <w:tc>
          <w:tcPr>
            <w:tcW w:w="2802" w:type="dxa"/>
            <w:vMerge w:val="restart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«Чествую тебя, мой учитель!»  -  подготовка</w:t>
            </w:r>
          </w:p>
          <w:p w:rsidR="002A3DBF" w:rsidRPr="000A71B1" w:rsidRDefault="002A3DBF" w:rsidP="0050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3-29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34" w:type="dxa"/>
          </w:tcPr>
          <w:p w:rsidR="002A3DBF" w:rsidRPr="000A71B1" w:rsidRDefault="0086539C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A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A3DBF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Набиева Ф.Р.</w:t>
            </w:r>
            <w:r w:rsidR="002A3DBF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A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="002A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2A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2A3DBF" w:rsidRPr="000A71B1" w:rsidTr="00031A3C">
        <w:trPr>
          <w:trHeight w:val="553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«С днем учителя!»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сентября</w:t>
            </w:r>
          </w:p>
        </w:tc>
        <w:tc>
          <w:tcPr>
            <w:tcW w:w="1619" w:type="dxa"/>
          </w:tcPr>
          <w:p w:rsidR="002A3DBF" w:rsidRPr="000A71B1" w:rsidRDefault="00A8654B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4" w:type="dxa"/>
          </w:tcPr>
          <w:p w:rsidR="002A3DBF" w:rsidRPr="000A71B1" w:rsidRDefault="00A8654B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A3DBF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2A3DBF" w:rsidRPr="000A71B1" w:rsidRDefault="003F4EC9" w:rsidP="00C8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2A3DBF" w:rsidRPr="000A71B1" w:rsidTr="00031A3C">
        <w:trPr>
          <w:trHeight w:val="553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инспекторами ПДН, с врачом – наркологом, инспектором ГИБДД (по всем параллелям)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2A3DBF" w:rsidRPr="000A71B1" w:rsidTr="00031A3C">
        <w:trPr>
          <w:trHeight w:val="553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Книжные выставки по знаменательным датам Великих писателей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2A3DBF" w:rsidRPr="000A71B1" w:rsidTr="00031A3C">
        <w:trPr>
          <w:trHeight w:val="553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619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34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2A3DBF" w:rsidRPr="000A71B1" w:rsidTr="00031A3C">
        <w:tc>
          <w:tcPr>
            <w:tcW w:w="2802" w:type="dxa"/>
            <w:vMerge w:val="restart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природе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A3DBF" w:rsidRPr="000A71B1" w:rsidTr="00031A3C"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</w:p>
        </w:tc>
        <w:tc>
          <w:tcPr>
            <w:tcW w:w="1560" w:type="dxa"/>
          </w:tcPr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619" w:type="dxa"/>
          </w:tcPr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A3DBF" w:rsidRPr="000A71B1" w:rsidTr="00031A3C">
        <w:trPr>
          <w:trHeight w:val="467"/>
        </w:trPr>
        <w:tc>
          <w:tcPr>
            <w:tcW w:w="2802" w:type="dxa"/>
            <w:vMerge w:val="restart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осенней спартакиаде «Лёгкая атлетика»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сентября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  физкультуры,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DBF" w:rsidRPr="000A71B1" w:rsidTr="00031A3C">
        <w:trPr>
          <w:trHeight w:val="239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осеннего кросса (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  физкультуры,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2A3DBF" w:rsidRPr="000A71B1" w:rsidTr="00031A3C">
        <w:trPr>
          <w:trHeight w:val="217"/>
        </w:trPr>
        <w:tc>
          <w:tcPr>
            <w:tcW w:w="2802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7" w:type="dxa"/>
          </w:tcPr>
          <w:p w:rsidR="002A3DBF" w:rsidRPr="000A71B1" w:rsidRDefault="002A3DBF" w:rsidP="00983857">
            <w:pPr>
              <w:numPr>
                <w:ilvl w:val="0"/>
                <w:numId w:val="15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C46372" w:rsidRPr="000A71B1" w:rsidTr="00031A3C">
        <w:tc>
          <w:tcPr>
            <w:tcW w:w="2802" w:type="dxa"/>
            <w:vMerge w:val="restart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C46372" w:rsidRPr="000A71B1" w:rsidRDefault="00C46372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классах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родительского комитета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Заместитель директора по ВР</w:t>
            </w:r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«Почты доверия» и «Телефона доверия»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малообеспеченных и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неблагополучных семей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 родителей по вопросам воспитания детей, имеющих проблемы в обучении и отклонения в поведении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786D43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документации на бесплатное горячее питание 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786D43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районному этапу «Секреты дружного класса»</w:t>
            </w:r>
          </w:p>
        </w:tc>
        <w:tc>
          <w:tcPr>
            <w:tcW w:w="1560" w:type="dxa"/>
          </w:tcPr>
          <w:p w:rsidR="00C46372" w:rsidRPr="000A71B1" w:rsidRDefault="00DA7CCC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</w:tcPr>
          <w:p w:rsidR="00C46372" w:rsidRPr="000A71B1" w:rsidRDefault="0086539C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DA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классный руководитель</w:t>
            </w:r>
          </w:p>
        </w:tc>
      </w:tr>
      <w:tr w:rsidR="002A3DBF" w:rsidRPr="000A71B1" w:rsidTr="00031A3C">
        <w:trPr>
          <w:trHeight w:val="498"/>
        </w:trPr>
        <w:tc>
          <w:tcPr>
            <w:tcW w:w="2802" w:type="dxa"/>
            <w:vMerge w:val="restart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2A3DBF" w:rsidRPr="000A71B1" w:rsidRDefault="002A3DBF" w:rsidP="0078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Ученическая конференция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Кл.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водители,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2A3DBF" w:rsidRPr="000A71B1" w:rsidTr="00031A3C">
        <w:trPr>
          <w:trHeight w:val="715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ДОО и ШУС, формирование актива школы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A3DBF" w:rsidRPr="000A71B1" w:rsidTr="00031A3C">
        <w:trPr>
          <w:trHeight w:val="513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органов самоуправления в классах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укводители</w:t>
            </w:r>
            <w:proofErr w:type="spellEnd"/>
          </w:p>
        </w:tc>
      </w:tr>
      <w:tr w:rsidR="002A3DBF" w:rsidRPr="000A71B1" w:rsidTr="00031A3C">
        <w:trPr>
          <w:trHeight w:val="549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 классных уголков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Активы классов</w:t>
            </w:r>
          </w:p>
        </w:tc>
      </w:tr>
      <w:tr w:rsidR="002A3DBF" w:rsidRPr="000A71B1" w:rsidTr="00031A3C">
        <w:trPr>
          <w:trHeight w:val="549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мероприятия в честь дня рождения СНТ (Союз Наследников Татарстана)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593755" w:rsidRPr="000A71B1" w:rsidRDefault="00593755" w:rsidP="000A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ОКТЯБРЬ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«Жизнь дана на добрые дела»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559"/>
        <w:gridCol w:w="4394"/>
      </w:tblGrid>
      <w:tr w:rsidR="00695120" w:rsidRPr="000A71B1" w:rsidTr="00031A3C"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5120" w:rsidRPr="000A71B1" w:rsidTr="00031A3C">
        <w:trPr>
          <w:trHeight w:val="452"/>
        </w:trPr>
        <w:tc>
          <w:tcPr>
            <w:tcW w:w="2802" w:type="dxa"/>
            <w:vMerge w:val="restart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695120" w:rsidRPr="000A71B1" w:rsidRDefault="00695120" w:rsidP="0052789B">
            <w:pPr>
              <w:numPr>
                <w:ilvl w:val="0"/>
                <w:numId w:val="14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Добропочта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95120" w:rsidRPr="000A71B1" w:rsidRDefault="00695120" w:rsidP="0052789B">
            <w:pPr>
              <w:spacing w:after="0" w:line="240" w:lineRule="auto"/>
              <w:ind w:left="-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классные руководители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4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4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час  «Законы надо уважать»</w:t>
            </w:r>
          </w:p>
        </w:tc>
        <w:tc>
          <w:tcPr>
            <w:tcW w:w="1560" w:type="dxa"/>
          </w:tcPr>
          <w:p w:rsidR="00695120" w:rsidRPr="000A71B1" w:rsidRDefault="00695120" w:rsidP="002E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4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 во время осенних каникул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октября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A3DBF" w:rsidRPr="000A71B1" w:rsidTr="00031A3C">
        <w:trPr>
          <w:trHeight w:val="543"/>
        </w:trPr>
        <w:tc>
          <w:tcPr>
            <w:tcW w:w="2802" w:type="dxa"/>
            <w:vMerge w:val="restart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поздравления «Чествую тебя, мой Учитель!»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2A3DBF" w:rsidRDefault="002A3DBF" w:rsidP="0036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9а</w:t>
            </w:r>
            <w:r w:rsidR="0086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класс,  </w:t>
            </w:r>
            <w:r w:rsidR="0086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Набиева Ф.Р.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2A3DBF" w:rsidRPr="000A71B1" w:rsidRDefault="002A3DBF" w:rsidP="0036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2A3DBF" w:rsidRPr="000A71B1" w:rsidTr="00031A3C">
        <w:trPr>
          <w:trHeight w:val="564"/>
        </w:trPr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подшефным пенсионерам и ветеранам ВОВ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октября</w:t>
            </w:r>
          </w:p>
        </w:tc>
        <w:tc>
          <w:tcPr>
            <w:tcW w:w="1559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</w:t>
            </w:r>
          </w:p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A3DBF" w:rsidRPr="000A71B1" w:rsidTr="00031A3C">
        <w:trPr>
          <w:trHeight w:val="1126"/>
        </w:trPr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 по звеньям:</w:t>
            </w:r>
          </w:p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5-6кл</w:t>
            </w:r>
          </w:p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7-8кл</w:t>
            </w:r>
          </w:p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 октября</w:t>
            </w:r>
          </w:p>
        </w:tc>
        <w:tc>
          <w:tcPr>
            <w:tcW w:w="1559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2A3DBF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9-11 -</w:t>
            </w:r>
            <w:r w:rsidR="0086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 - </w:t>
            </w:r>
            <w:r w:rsidR="0086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Ф.Ф.</w:t>
            </w:r>
          </w:p>
          <w:p w:rsidR="002A3DBF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5-6 -6</w:t>
            </w:r>
            <w:r w:rsidR="0086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– </w:t>
            </w:r>
            <w:proofErr w:type="spellStart"/>
            <w:r w:rsidR="0086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="0086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  <w:p w:rsidR="002A3DBF" w:rsidRPr="000A71B1" w:rsidRDefault="002A3DBF" w:rsidP="0086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7-8кл – </w:t>
            </w:r>
            <w:r w:rsidR="0086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 класс – Белоусова М.И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="00DA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едагоги-организаторы</w:t>
            </w:r>
          </w:p>
        </w:tc>
      </w:tr>
      <w:tr w:rsidR="002A3DBF" w:rsidRPr="000A71B1" w:rsidTr="00031A3C">
        <w:trPr>
          <w:trHeight w:val="569"/>
        </w:trPr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«Доброволец года»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октября</w:t>
            </w:r>
          </w:p>
        </w:tc>
        <w:tc>
          <w:tcPr>
            <w:tcW w:w="1559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волонтерский отряд</w:t>
            </w:r>
          </w:p>
        </w:tc>
      </w:tr>
      <w:tr w:rsidR="002A3DBF" w:rsidRPr="000A71B1" w:rsidTr="00031A3C">
        <w:trPr>
          <w:trHeight w:val="569"/>
        </w:trPr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Первое посещение библиотеки. 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библиотеке: «Сюда приходят дети – узнают про все на свете». Понятие «читатель», «библиотека», «библиотекарь». Основные правила пользования библиотекой (для первоклассников)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559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</w:tr>
      <w:tr w:rsidR="000E7652" w:rsidRPr="000A71B1" w:rsidTr="00031A3C">
        <w:trPr>
          <w:trHeight w:val="569"/>
        </w:trPr>
        <w:tc>
          <w:tcPr>
            <w:tcW w:w="2802" w:type="dxa"/>
            <w:vMerge/>
          </w:tcPr>
          <w:p w:rsidR="000E7652" w:rsidRPr="000A71B1" w:rsidRDefault="000E7652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E7652" w:rsidRPr="000A71B1" w:rsidRDefault="000E7652" w:rsidP="000E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E7652" w:rsidRPr="000A71B1" w:rsidRDefault="000E7652" w:rsidP="000E7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«Безопасная дорога детям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0E7652" w:rsidRPr="000A71B1" w:rsidRDefault="000E7652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октября</w:t>
            </w:r>
          </w:p>
        </w:tc>
        <w:tc>
          <w:tcPr>
            <w:tcW w:w="1559" w:type="dxa"/>
          </w:tcPr>
          <w:p w:rsidR="000E7652" w:rsidRPr="000A71B1" w:rsidRDefault="00A8654B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4394" w:type="dxa"/>
          </w:tcPr>
          <w:p w:rsidR="000E7652" w:rsidRDefault="0086539C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8в класс,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0E7652" w:rsidRPr="000A71B1" w:rsidRDefault="000E7652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DBF" w:rsidRPr="000A71B1" w:rsidTr="00031A3C">
        <w:trPr>
          <w:trHeight w:val="569"/>
        </w:trPr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155720" w:rsidRPr="000A71B1" w:rsidTr="00031A3C">
        <w:trPr>
          <w:trHeight w:val="364"/>
        </w:trPr>
        <w:tc>
          <w:tcPr>
            <w:tcW w:w="2802" w:type="dxa"/>
          </w:tcPr>
          <w:p w:rsidR="00155720" w:rsidRPr="000A71B1" w:rsidRDefault="00155720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155720" w:rsidRPr="000A71B1" w:rsidRDefault="00155720" w:rsidP="0086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 графику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59" w:type="dxa"/>
          </w:tcPr>
          <w:p w:rsidR="00155720" w:rsidRPr="000A71B1" w:rsidRDefault="001557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завхоз</w:t>
            </w:r>
          </w:p>
        </w:tc>
      </w:tr>
      <w:tr w:rsidR="00155720" w:rsidRPr="000A71B1" w:rsidTr="00031A3C">
        <w:tc>
          <w:tcPr>
            <w:tcW w:w="2802" w:type="dxa"/>
            <w:vMerge w:val="restart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районных спортивных мероприятиях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районному плану</w:t>
            </w:r>
          </w:p>
        </w:tc>
        <w:tc>
          <w:tcPr>
            <w:tcW w:w="1559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физической культуры</w:t>
            </w:r>
          </w:p>
        </w:tc>
      </w:tr>
      <w:tr w:rsidR="00155720" w:rsidRPr="000A71B1" w:rsidTr="00031A3C"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по психологии разного уровня</w:t>
            </w:r>
          </w:p>
        </w:tc>
        <w:tc>
          <w:tcPr>
            <w:tcW w:w="1560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55720" w:rsidRPr="000A71B1" w:rsidTr="00031A3C">
        <w:tc>
          <w:tcPr>
            <w:tcW w:w="2802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7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«Генеральная уборка классов перед каникулами»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1 четверти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заместитель директора по ВР</w:t>
            </w:r>
          </w:p>
        </w:tc>
      </w:tr>
      <w:tr w:rsidR="00155720" w:rsidRPr="000A71B1" w:rsidTr="00031A3C">
        <w:trPr>
          <w:trHeight w:val="904"/>
        </w:trPr>
        <w:tc>
          <w:tcPr>
            <w:tcW w:w="2802" w:type="dxa"/>
            <w:vMerge w:val="restart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классные руководители, психолог, соц. педагоги, инспекторы ПДН, органы соцзащиты </w:t>
            </w:r>
          </w:p>
        </w:tc>
      </w:tr>
      <w:tr w:rsidR="00155720" w:rsidRPr="000A71B1" w:rsidTr="00031A3C">
        <w:trPr>
          <w:trHeight w:val="270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EE49D2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155720" w:rsidRPr="000A71B1" w:rsidRDefault="001557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155720" w:rsidRPr="000A71B1" w:rsidRDefault="001557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155720" w:rsidRPr="000A71B1" w:rsidRDefault="001557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155720" w:rsidRPr="000A71B1" w:rsidTr="00031A3C">
        <w:trPr>
          <w:trHeight w:val="298"/>
        </w:trPr>
        <w:tc>
          <w:tcPr>
            <w:tcW w:w="2802" w:type="dxa"/>
            <w:vMerge w:val="restart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активы классов</w:t>
            </w:r>
          </w:p>
        </w:tc>
      </w:tr>
      <w:tr w:rsidR="00155720" w:rsidRPr="000A71B1" w:rsidTr="00031A3C">
        <w:trPr>
          <w:trHeight w:val="275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классных уголков (повторный)</w:t>
            </w:r>
          </w:p>
        </w:tc>
        <w:tc>
          <w:tcPr>
            <w:tcW w:w="1560" w:type="dxa"/>
          </w:tcPr>
          <w:p w:rsidR="00155720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5720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155720" w:rsidRPr="000A71B1" w:rsidTr="00031A3C">
        <w:trPr>
          <w:trHeight w:val="275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шефства над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пожилыми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проведение мероприятий в рамках декады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пожилых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1-10 октября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155720" w:rsidRPr="000A71B1" w:rsidTr="00031A3C">
        <w:trPr>
          <w:trHeight w:val="275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отрядных вожатых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октября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155720" w:rsidRPr="000A71B1" w:rsidTr="00031A3C">
        <w:trPr>
          <w:trHeight w:val="275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честь Дня рождения РДШ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27-29 октября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C97793" w:rsidRPr="000A71B1" w:rsidRDefault="00C97793" w:rsidP="00593755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НОЯБРЬ</w:t>
      </w: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«Мы и творчество»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559"/>
        <w:gridCol w:w="4394"/>
      </w:tblGrid>
      <w:tr w:rsidR="00695120" w:rsidRPr="000A71B1" w:rsidTr="00031A3C">
        <w:trPr>
          <w:trHeight w:val="502"/>
        </w:trPr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5120" w:rsidRPr="000A71B1" w:rsidTr="00031A3C">
        <w:trPr>
          <w:trHeight w:val="522"/>
        </w:trPr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приуроченные «Дню народного единства»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695120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95120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1559" w:type="dxa"/>
          </w:tcPr>
          <w:p w:rsidR="00695120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95120" w:rsidRPr="000A71B1" w:rsidTr="00031A3C">
        <w:trPr>
          <w:trHeight w:val="595"/>
        </w:trPr>
        <w:tc>
          <w:tcPr>
            <w:tcW w:w="2802" w:type="dxa"/>
            <w:vMerge w:val="restart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посвященные Дню матери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ноября </w:t>
            </w:r>
          </w:p>
        </w:tc>
        <w:tc>
          <w:tcPr>
            <w:tcW w:w="1559" w:type="dxa"/>
          </w:tcPr>
          <w:p w:rsidR="00695120" w:rsidRPr="000A71B1" w:rsidRDefault="0037359A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классные руководители, педагоги-организаторы</w:t>
            </w:r>
          </w:p>
        </w:tc>
      </w:tr>
      <w:tr w:rsidR="00695120" w:rsidRPr="000A71B1" w:rsidTr="00031A3C">
        <w:trPr>
          <w:trHeight w:val="569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95120" w:rsidRPr="000A71B1" w:rsidRDefault="00695120" w:rsidP="00421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днем матери!»</w:t>
            </w:r>
          </w:p>
        </w:tc>
        <w:tc>
          <w:tcPr>
            <w:tcW w:w="1560" w:type="dxa"/>
          </w:tcPr>
          <w:p w:rsidR="00695120" w:rsidRPr="000A71B1" w:rsidRDefault="00695120" w:rsidP="00DA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DA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1559" w:type="dxa"/>
          </w:tcPr>
          <w:p w:rsidR="00695120" w:rsidRPr="000A71B1" w:rsidRDefault="00A8654B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</w:tcPr>
          <w:p w:rsidR="00695120" w:rsidRPr="000A71B1" w:rsidRDefault="00A8654B" w:rsidP="00A86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95120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36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6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афизова Т.М.</w:t>
            </w:r>
          </w:p>
        </w:tc>
      </w:tr>
      <w:tr w:rsidR="00695120" w:rsidRPr="000A71B1" w:rsidTr="00031A3C">
        <w:trPr>
          <w:trHeight w:val="569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фестивалю «Созвездие –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695120" w:rsidRPr="000A71B1" w:rsidRDefault="0037359A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ВР, Педагоги-организаторы, учитель музыки,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695120" w:rsidRPr="000A71B1" w:rsidTr="00031A3C">
        <w:trPr>
          <w:trHeight w:val="569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общения с книгой</w:t>
            </w:r>
            <w:r w:rsidRPr="000A71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детей бережного отношения к книге. Ознакомление с правилами общения с книгой. Обучение простейшим приёмам бережного обращения с книгой (обложка, закладка, простейший ремонт)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</w:tcPr>
          <w:p w:rsidR="00695120" w:rsidRPr="000A71B1" w:rsidRDefault="0037359A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155720" w:rsidRPr="000A71B1" w:rsidTr="00031A3C">
        <w:trPr>
          <w:trHeight w:val="569"/>
        </w:trPr>
        <w:tc>
          <w:tcPr>
            <w:tcW w:w="2802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155720" w:rsidRPr="000A71B1" w:rsidRDefault="00155720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155720" w:rsidRPr="000A71B1" w:rsidRDefault="00155720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155720" w:rsidRPr="000A71B1" w:rsidRDefault="00155720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155720" w:rsidRPr="000A71B1" w:rsidTr="00031A3C">
        <w:trPr>
          <w:trHeight w:val="379"/>
        </w:trPr>
        <w:tc>
          <w:tcPr>
            <w:tcW w:w="2802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155720" w:rsidRPr="000A71B1" w:rsidRDefault="00155720" w:rsidP="00CB4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акции «Сделано с заботой!» (конкурс кормушек для птиц) 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6 ноября 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экологический отряд</w:t>
            </w:r>
          </w:p>
        </w:tc>
      </w:tr>
      <w:tr w:rsidR="00155720" w:rsidRPr="000A71B1" w:rsidTr="00031A3C">
        <w:trPr>
          <w:trHeight w:val="569"/>
        </w:trPr>
        <w:tc>
          <w:tcPr>
            <w:tcW w:w="2802" w:type="dxa"/>
            <w:vMerge w:val="restart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155720" w:rsidRPr="000A71B1" w:rsidRDefault="00155720" w:rsidP="00610F0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об этике, о здоровом образе жизни.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</w:p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классные руководители </w:t>
            </w:r>
          </w:p>
        </w:tc>
      </w:tr>
      <w:tr w:rsidR="00155720" w:rsidRPr="000A71B1" w:rsidTr="00031A3C">
        <w:trPr>
          <w:trHeight w:val="569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610F0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«Привычки и здоровье». Беседа о здоровом образе жизни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</w:t>
            </w:r>
          </w:p>
        </w:tc>
      </w:tr>
      <w:tr w:rsidR="00155720" w:rsidRPr="000A71B1" w:rsidTr="00031A3C">
        <w:trPr>
          <w:trHeight w:val="239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610F0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спортивных  секций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физической культуры</w:t>
            </w:r>
          </w:p>
        </w:tc>
      </w:tr>
      <w:tr w:rsidR="00155720" w:rsidRPr="000A71B1" w:rsidTr="00031A3C">
        <w:trPr>
          <w:trHeight w:val="241"/>
        </w:trPr>
        <w:tc>
          <w:tcPr>
            <w:tcW w:w="2802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Трудовое воспитание</w:t>
            </w:r>
          </w:p>
        </w:tc>
        <w:tc>
          <w:tcPr>
            <w:tcW w:w="4677" w:type="dxa"/>
          </w:tcPr>
          <w:p w:rsidR="00155720" w:rsidRPr="000A71B1" w:rsidRDefault="00155720" w:rsidP="00CB4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для старшеклассников в центр занятости населения.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155720" w:rsidRPr="000A71B1" w:rsidTr="00031A3C">
        <w:trPr>
          <w:trHeight w:val="784"/>
        </w:trPr>
        <w:tc>
          <w:tcPr>
            <w:tcW w:w="2802" w:type="dxa"/>
            <w:vMerge w:val="restart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155720" w:rsidRPr="000A71B1" w:rsidRDefault="00155720" w:rsidP="00AF1DC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адаптационного периода учащихся начальной школы и среднего звена. Индивидуальная работа с семьями.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5720" w:rsidRPr="000A71B1" w:rsidRDefault="001557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педагог, 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классные руководители </w:t>
            </w:r>
          </w:p>
        </w:tc>
      </w:tr>
      <w:tr w:rsidR="00155720" w:rsidRPr="000A71B1" w:rsidTr="00031A3C">
        <w:trPr>
          <w:trHeight w:val="387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AF1DC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ко дню матери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педагоги-организаторы</w:t>
            </w:r>
          </w:p>
        </w:tc>
      </w:tr>
      <w:tr w:rsidR="00155720" w:rsidRPr="000A71B1" w:rsidTr="00031A3C">
        <w:trPr>
          <w:trHeight w:val="784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неблагополучных семей</w:t>
            </w:r>
          </w:p>
        </w:tc>
        <w:tc>
          <w:tcPr>
            <w:tcW w:w="1560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классные руководители, психолог, соц. педагоги, инспекторы ПДН, органы соцзащиты </w:t>
            </w:r>
          </w:p>
        </w:tc>
      </w:tr>
      <w:tr w:rsidR="00155720" w:rsidRPr="000A71B1" w:rsidTr="00031A3C">
        <w:trPr>
          <w:trHeight w:val="233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37359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155720" w:rsidRPr="000A71B1" w:rsidRDefault="001557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155720" w:rsidRPr="000A71B1" w:rsidRDefault="001557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155720" w:rsidRPr="000A71B1" w:rsidRDefault="001557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155720" w:rsidRPr="000A71B1" w:rsidTr="00031A3C">
        <w:trPr>
          <w:trHeight w:val="340"/>
        </w:trPr>
        <w:tc>
          <w:tcPr>
            <w:tcW w:w="2802" w:type="dxa"/>
            <w:vMerge w:val="restart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155720" w:rsidRPr="000A71B1" w:rsidRDefault="001557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155720" w:rsidRPr="000A71B1" w:rsidTr="00031A3C">
        <w:trPr>
          <w:trHeight w:val="592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районных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приуроченных ко Дню Матери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 неделя 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155720" w:rsidRPr="000A71B1" w:rsidTr="00031A3C">
        <w:trPr>
          <w:trHeight w:val="592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этапа республиканского конкурса «Буду бдительным на льду»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155720" w:rsidRPr="000A71B1" w:rsidTr="00031A3C">
        <w:trPr>
          <w:trHeight w:val="592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25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слету волонтеров. Работа над проектом.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отряд волонтеров</w:t>
            </w:r>
          </w:p>
        </w:tc>
      </w:tr>
    </w:tbl>
    <w:p w:rsidR="003603F9" w:rsidRDefault="003603F9" w:rsidP="00AE6ABC">
      <w:pPr>
        <w:tabs>
          <w:tab w:val="left" w:pos="300"/>
        </w:tabs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ДЕКАБРЬ</w:t>
      </w: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«Новый год у ворот!», «В мире семейных ценностей»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559"/>
        <w:gridCol w:w="4394"/>
      </w:tblGrid>
      <w:tr w:rsidR="0037359A" w:rsidRPr="000A71B1" w:rsidTr="00031A3C">
        <w:tc>
          <w:tcPr>
            <w:tcW w:w="2802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7359A" w:rsidRPr="000A71B1" w:rsidTr="00031A3C"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День Конституции ". Классные часы «Главный закон государства. Что я знаю о Конституции»</w:t>
            </w:r>
          </w:p>
        </w:tc>
        <w:tc>
          <w:tcPr>
            <w:tcW w:w="1560" w:type="dxa"/>
          </w:tcPr>
          <w:p w:rsidR="0037359A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7359A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Международному дню борьбы с коррупцией</w:t>
            </w:r>
          </w:p>
        </w:tc>
        <w:tc>
          <w:tcPr>
            <w:tcW w:w="1560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урок информатики в рамках Всероссийской акции «Час кода»</w:t>
            </w:r>
          </w:p>
        </w:tc>
        <w:tc>
          <w:tcPr>
            <w:tcW w:w="1560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информатики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по правилам дорожного движения и безопасного поведения на улице и дорогах.</w:t>
            </w:r>
          </w:p>
        </w:tc>
        <w:tc>
          <w:tcPr>
            <w:tcW w:w="1560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15-23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rPr>
          <w:trHeight w:val="341"/>
        </w:trPr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Нравственно-эстетическое</w:t>
            </w:r>
          </w:p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Конкурс: «Новогодняя игрушка» </w:t>
            </w:r>
          </w:p>
        </w:tc>
        <w:tc>
          <w:tcPr>
            <w:tcW w:w="1560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классные руководители</w:t>
            </w:r>
          </w:p>
        </w:tc>
      </w:tr>
      <w:tr w:rsidR="0037359A" w:rsidRPr="000A71B1" w:rsidTr="00031A3C">
        <w:trPr>
          <w:trHeight w:val="419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новогодних праздников</w:t>
            </w:r>
          </w:p>
        </w:tc>
        <w:tc>
          <w:tcPr>
            <w:tcW w:w="1560" w:type="dxa"/>
          </w:tcPr>
          <w:p w:rsidR="0037359A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23-26 </w:t>
            </w:r>
            <w:r w:rsidR="0037359A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A50F8" w:rsidRDefault="006A50F8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86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86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Хузина</w:t>
            </w:r>
            <w:proofErr w:type="spellEnd"/>
            <w:r w:rsidR="00A86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  <w:p w:rsidR="006A50F8" w:rsidRDefault="006A50F8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86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86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Юзкаева</w:t>
            </w:r>
            <w:proofErr w:type="spellEnd"/>
            <w:r w:rsidR="00A86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  <w:p w:rsidR="006A50F8" w:rsidRDefault="006A50F8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86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Миркасимова</w:t>
            </w:r>
            <w:proofErr w:type="spellEnd"/>
            <w:r w:rsidR="00A86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Ф.С.</w:t>
            </w:r>
          </w:p>
          <w:p w:rsidR="00A8654B" w:rsidRDefault="00A8654B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37359A" w:rsidRPr="000A71B1" w:rsidRDefault="006A50F8" w:rsidP="00A86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6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Ф.Ф.,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359A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Педагоги-организаторы, классные руководители</w:t>
            </w:r>
          </w:p>
        </w:tc>
      </w:tr>
      <w:tr w:rsidR="0037359A" w:rsidRPr="000A71B1" w:rsidTr="00031A3C">
        <w:trPr>
          <w:trHeight w:val="383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международного дня инвалидов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, организация конкурсных мероприятий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1559" w:type="dxa"/>
          </w:tcPr>
          <w:p w:rsidR="0037359A" w:rsidRPr="000A71B1" w:rsidRDefault="0037359A" w:rsidP="00BB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BB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педагог, Классные руководители</w:t>
            </w:r>
          </w:p>
        </w:tc>
      </w:tr>
      <w:tr w:rsidR="0037359A" w:rsidRPr="000A71B1" w:rsidTr="00031A3C">
        <w:trPr>
          <w:trHeight w:val="419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 С новым годом!»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декабря</w:t>
            </w:r>
          </w:p>
        </w:tc>
        <w:tc>
          <w:tcPr>
            <w:tcW w:w="1559" w:type="dxa"/>
          </w:tcPr>
          <w:p w:rsidR="0037359A" w:rsidRPr="000A71B1" w:rsidRDefault="00A8654B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94" w:type="dxa"/>
          </w:tcPr>
          <w:p w:rsidR="0037359A" w:rsidRPr="000A71B1" w:rsidRDefault="00A8654B" w:rsidP="00A86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D2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7359A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  <w:r w:rsidR="006D2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Набиева Ф.Р.</w:t>
            </w:r>
          </w:p>
        </w:tc>
      </w:tr>
      <w:tr w:rsidR="0037359A" w:rsidRPr="000A71B1" w:rsidTr="00031A3C">
        <w:trPr>
          <w:trHeight w:val="419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этапа международного фестиваля «Детство без границ»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37359A" w:rsidRPr="000A71B1" w:rsidTr="00031A3C">
        <w:trPr>
          <w:trHeight w:val="419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Новогодний праздник</w:t>
            </w:r>
            <w:r w:rsidR="00C10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2 классов «Сказка каждому нужна»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классные руководители</w:t>
            </w:r>
          </w:p>
        </w:tc>
      </w:tr>
      <w:tr w:rsidR="00E71F9A" w:rsidRPr="000A71B1" w:rsidTr="00031A3C">
        <w:trPr>
          <w:trHeight w:val="419"/>
        </w:trPr>
        <w:tc>
          <w:tcPr>
            <w:tcW w:w="2802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71F9A" w:rsidRPr="000A71B1" w:rsidRDefault="00E71F9A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E71F9A" w:rsidRPr="000A71B1" w:rsidRDefault="00E71F9A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E71F9A" w:rsidRPr="000A71B1" w:rsidRDefault="00E71F9A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E71F9A" w:rsidRPr="000A71B1" w:rsidRDefault="00E71F9A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E71F9A" w:rsidRPr="000A71B1" w:rsidTr="00031A3C">
        <w:trPr>
          <w:trHeight w:val="333"/>
        </w:trPr>
        <w:tc>
          <w:tcPr>
            <w:tcW w:w="2802" w:type="dxa"/>
          </w:tcPr>
          <w:p w:rsidR="00E71F9A" w:rsidRPr="000A71B1" w:rsidRDefault="00E71F9A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E71F9A" w:rsidRPr="000A71B1" w:rsidRDefault="00E71F9A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акция: «Покормите птиц зимой», конкурс кормушек</w:t>
            </w:r>
          </w:p>
        </w:tc>
        <w:tc>
          <w:tcPr>
            <w:tcW w:w="1560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.12.1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г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классные руководители</w:t>
            </w:r>
          </w:p>
        </w:tc>
      </w:tr>
      <w:tr w:rsidR="00E71F9A" w:rsidRPr="000A71B1" w:rsidTr="00031A3C">
        <w:tc>
          <w:tcPr>
            <w:tcW w:w="2802" w:type="dxa"/>
            <w:vMerge w:val="restart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E71F9A" w:rsidRPr="000A71B1" w:rsidRDefault="00E71F9A" w:rsidP="00B96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час в младшем звене «Мы за здоровый образ жизни!»</w:t>
            </w:r>
          </w:p>
        </w:tc>
        <w:tc>
          <w:tcPr>
            <w:tcW w:w="1560" w:type="dxa"/>
          </w:tcPr>
          <w:p w:rsidR="00E71F9A" w:rsidRPr="000A71B1" w:rsidRDefault="00E71F9A" w:rsidP="002E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начальных классов</w:t>
            </w:r>
          </w:p>
        </w:tc>
      </w:tr>
      <w:tr w:rsidR="00E71F9A" w:rsidRPr="000A71B1" w:rsidTr="00031A3C">
        <w:tc>
          <w:tcPr>
            <w:tcW w:w="2802" w:type="dxa"/>
            <w:vMerge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71F9A" w:rsidRPr="000A71B1" w:rsidRDefault="00E71F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 – день борьбы со СПИДом. Беседа с врачом-наркологом «Формула здоровья».</w:t>
            </w:r>
          </w:p>
        </w:tc>
        <w:tc>
          <w:tcPr>
            <w:tcW w:w="1560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руководители, зам. директора по ВР, психолог</w:t>
            </w:r>
          </w:p>
        </w:tc>
      </w:tr>
      <w:tr w:rsidR="00E71F9A" w:rsidRPr="000A71B1" w:rsidTr="00031A3C">
        <w:trPr>
          <w:trHeight w:val="415"/>
        </w:trPr>
        <w:tc>
          <w:tcPr>
            <w:tcW w:w="2802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7" w:type="dxa"/>
          </w:tcPr>
          <w:p w:rsidR="00E71F9A" w:rsidRPr="000A71B1" w:rsidRDefault="00E71F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 в классах перед каникулами</w:t>
            </w:r>
          </w:p>
        </w:tc>
        <w:tc>
          <w:tcPr>
            <w:tcW w:w="1560" w:type="dxa"/>
          </w:tcPr>
          <w:p w:rsidR="00E71F9A" w:rsidRPr="000A71B1" w:rsidRDefault="00E71F9A" w:rsidP="009A3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19-23.12.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71F9A" w:rsidRPr="000A71B1" w:rsidTr="00031A3C">
        <w:trPr>
          <w:trHeight w:val="506"/>
        </w:trPr>
        <w:tc>
          <w:tcPr>
            <w:tcW w:w="2802" w:type="dxa"/>
            <w:vMerge w:val="restart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E71F9A" w:rsidRPr="000A71B1" w:rsidRDefault="00E71F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 по итогам первого полугодия и второй четверти</w:t>
            </w:r>
          </w:p>
        </w:tc>
        <w:tc>
          <w:tcPr>
            <w:tcW w:w="1560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Вторая неделя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звеньям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, классные руководители</w:t>
            </w:r>
          </w:p>
        </w:tc>
      </w:tr>
      <w:tr w:rsidR="00E71F9A" w:rsidRPr="000A71B1" w:rsidTr="00031A3C">
        <w:trPr>
          <w:trHeight w:val="698"/>
        </w:trPr>
        <w:tc>
          <w:tcPr>
            <w:tcW w:w="2802" w:type="dxa"/>
            <w:vMerge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неблагополучных семей</w:t>
            </w:r>
          </w:p>
        </w:tc>
        <w:tc>
          <w:tcPr>
            <w:tcW w:w="1560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классные руководители, психолог, соц. педагоги, инспекторы ПДН, органы соцзащиты </w:t>
            </w:r>
          </w:p>
        </w:tc>
      </w:tr>
      <w:tr w:rsidR="00E71F9A" w:rsidRPr="000A71B1" w:rsidTr="00031A3C">
        <w:trPr>
          <w:trHeight w:val="545"/>
        </w:trPr>
        <w:tc>
          <w:tcPr>
            <w:tcW w:w="2802" w:type="dxa"/>
            <w:vMerge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новогодних праздниках.</w:t>
            </w:r>
          </w:p>
        </w:tc>
        <w:tc>
          <w:tcPr>
            <w:tcW w:w="1560" w:type="dxa"/>
          </w:tcPr>
          <w:p w:rsidR="00E71F9A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23-26</w:t>
            </w:r>
            <w:r w:rsidR="00E71F9A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1559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директора по ВР</w:t>
            </w:r>
          </w:p>
        </w:tc>
      </w:tr>
      <w:tr w:rsidR="00E71F9A" w:rsidRPr="000A71B1" w:rsidTr="00031A3C">
        <w:trPr>
          <w:trHeight w:val="313"/>
        </w:trPr>
        <w:tc>
          <w:tcPr>
            <w:tcW w:w="2802" w:type="dxa"/>
            <w:vMerge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71F9A" w:rsidRPr="000A71B1" w:rsidRDefault="00E71F9A" w:rsidP="00C8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E71F9A" w:rsidRPr="000A71B1" w:rsidRDefault="00E71F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E71F9A" w:rsidRPr="000A71B1" w:rsidRDefault="00E71F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E71F9A" w:rsidRPr="000A71B1" w:rsidRDefault="00E71F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E71F9A" w:rsidRPr="000A71B1" w:rsidTr="00031A3C">
        <w:trPr>
          <w:trHeight w:val="193"/>
        </w:trPr>
        <w:tc>
          <w:tcPr>
            <w:tcW w:w="2802" w:type="dxa"/>
            <w:vMerge w:val="restart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560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декабря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E71F9A" w:rsidRPr="000A71B1" w:rsidTr="00031A3C">
        <w:trPr>
          <w:trHeight w:val="193"/>
        </w:trPr>
        <w:tc>
          <w:tcPr>
            <w:tcW w:w="2802" w:type="dxa"/>
            <w:vMerge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конкурсе «РДШ – территория самоуправления»</w:t>
            </w:r>
          </w:p>
        </w:tc>
        <w:tc>
          <w:tcPr>
            <w:tcW w:w="1560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1-20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C97793" w:rsidRPr="000A71B1" w:rsidRDefault="00C97793" w:rsidP="00593755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ЯНВАРЬ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</w:t>
      </w:r>
      <w:r w:rsidR="002A3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Открываем таланты!</w:t>
      </w: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559"/>
        <w:gridCol w:w="4394"/>
      </w:tblGrid>
      <w:tr w:rsidR="0037359A" w:rsidRPr="000A71B1" w:rsidTr="00031A3C">
        <w:tc>
          <w:tcPr>
            <w:tcW w:w="2802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7359A" w:rsidRPr="000A71B1" w:rsidTr="00031A3C"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37359A" w:rsidRPr="000A71B1" w:rsidRDefault="0037359A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ПДД, по противодействию терроризму, ТБ при пожаре.</w:t>
            </w:r>
          </w:p>
        </w:tc>
        <w:tc>
          <w:tcPr>
            <w:tcW w:w="1560" w:type="dxa"/>
          </w:tcPr>
          <w:p w:rsidR="0037359A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  час на тему: «Что ты знаешь о своих правах и обязанностях» </w:t>
            </w:r>
          </w:p>
        </w:tc>
        <w:tc>
          <w:tcPr>
            <w:tcW w:w="1560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2AB8" w:rsidRPr="000A71B1" w:rsidTr="00031A3C">
        <w:tc>
          <w:tcPr>
            <w:tcW w:w="2802" w:type="dxa"/>
            <w:vMerge w:val="restart"/>
          </w:tcPr>
          <w:p w:rsidR="002E2AB8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2E2AB8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встречи со студентами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1559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94" w:type="dxa"/>
          </w:tcPr>
          <w:p w:rsidR="002E2AB8" w:rsidRPr="000A71B1" w:rsidRDefault="00A8654B" w:rsidP="00A86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E2AB8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 Т.М.</w:t>
            </w:r>
          </w:p>
        </w:tc>
      </w:tr>
      <w:tr w:rsidR="002E2AB8" w:rsidRPr="000A71B1" w:rsidTr="00031A3C">
        <w:tc>
          <w:tcPr>
            <w:tcW w:w="2802" w:type="dxa"/>
            <w:vMerge/>
          </w:tcPr>
          <w:p w:rsidR="002E2AB8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E2AB8" w:rsidRPr="000A71B1" w:rsidRDefault="002E2AB8" w:rsidP="00421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тему: «</w:t>
            </w:r>
            <w:r w:rsidR="00C4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 января</w:t>
            </w:r>
          </w:p>
        </w:tc>
        <w:tc>
          <w:tcPr>
            <w:tcW w:w="1559" w:type="dxa"/>
          </w:tcPr>
          <w:p w:rsidR="002E2AB8" w:rsidRPr="000A71B1" w:rsidRDefault="00A8654B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E2AB8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94" w:type="dxa"/>
          </w:tcPr>
          <w:p w:rsidR="002E2AB8" w:rsidRPr="000A71B1" w:rsidRDefault="00A8654B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E2AB8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класс,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Белоусова И.Ф.</w:t>
            </w:r>
          </w:p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AB8" w:rsidRPr="000A71B1" w:rsidTr="00031A3C">
        <w:tc>
          <w:tcPr>
            <w:tcW w:w="2802" w:type="dxa"/>
            <w:vMerge/>
          </w:tcPr>
          <w:p w:rsidR="002E2AB8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E2AB8" w:rsidRPr="000A71B1" w:rsidRDefault="002E2AB8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Викторина</w:t>
            </w:r>
            <w:r w:rsidRPr="000A71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 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«Мои любимые сказки и сказочные герои» </w:t>
            </w:r>
          </w:p>
        </w:tc>
        <w:tc>
          <w:tcPr>
            <w:tcW w:w="1560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2E2AB8" w:rsidRPr="000A71B1" w:rsidTr="00031A3C">
        <w:tc>
          <w:tcPr>
            <w:tcW w:w="2802" w:type="dxa"/>
            <w:vMerge/>
          </w:tcPr>
          <w:p w:rsidR="002E2AB8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E2AB8" w:rsidRPr="000A71B1" w:rsidRDefault="002E2AB8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2E2AB8" w:rsidRPr="000A71B1" w:rsidRDefault="002E2AB8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2E2AB8" w:rsidRPr="000A71B1" w:rsidRDefault="002E2AB8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2E2AB8" w:rsidRPr="000A71B1" w:rsidRDefault="002E2AB8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6D3315" w:rsidRPr="000A71B1" w:rsidTr="00031A3C">
        <w:tc>
          <w:tcPr>
            <w:tcW w:w="2802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«Кормушка» (проверка наличия еды)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школы, педагоги-организаторы</w:t>
            </w:r>
          </w:p>
        </w:tc>
      </w:tr>
      <w:tr w:rsidR="006D3315" w:rsidRPr="000A71B1" w:rsidTr="00031A3C">
        <w:tc>
          <w:tcPr>
            <w:tcW w:w="2802" w:type="dxa"/>
            <w:vMerge w:val="restart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6D3315" w:rsidRPr="000A71B1" w:rsidRDefault="006D3315" w:rsidP="00DA7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родителями   детей</w:t>
            </w:r>
            <w:r w:rsidR="00DA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ВШ</w:t>
            </w:r>
            <w:r w:rsidR="00DA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необходимости 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</w:t>
            </w:r>
          </w:p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3315" w:rsidRPr="000A71B1" w:rsidTr="00031A3C">
        <w:tc>
          <w:tcPr>
            <w:tcW w:w="2802" w:type="dxa"/>
            <w:vMerge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D3315" w:rsidRPr="000A71B1" w:rsidRDefault="006D3315" w:rsidP="0078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6D3315" w:rsidRPr="000A71B1" w:rsidTr="00031A3C">
        <w:tc>
          <w:tcPr>
            <w:tcW w:w="2802" w:type="dxa"/>
            <w:vMerge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D3315" w:rsidRPr="000A71B1" w:rsidRDefault="006D3315" w:rsidP="0078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560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D3315" w:rsidRPr="000A71B1" w:rsidTr="00031A3C">
        <w:tc>
          <w:tcPr>
            <w:tcW w:w="2802" w:type="dxa"/>
            <w:vMerge w:val="restart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«Я выбираю здоровый образ жизни».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D3315" w:rsidRPr="000A71B1" w:rsidTr="00031A3C">
        <w:tc>
          <w:tcPr>
            <w:tcW w:w="2802" w:type="dxa"/>
            <w:vMerge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D3315" w:rsidRPr="000A71B1" w:rsidRDefault="006D3315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районных спортивных мероприятиях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районному плану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физической культуры</w:t>
            </w:r>
          </w:p>
        </w:tc>
      </w:tr>
      <w:tr w:rsidR="006D3315" w:rsidRPr="000A71B1" w:rsidTr="00031A3C">
        <w:tc>
          <w:tcPr>
            <w:tcW w:w="2802" w:type="dxa"/>
            <w:vMerge w:val="restart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6D3315" w:rsidRPr="000A71B1" w:rsidTr="00031A3C">
        <w:tc>
          <w:tcPr>
            <w:tcW w:w="2802" w:type="dxa"/>
            <w:vMerge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«Замечательный вожатый»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0A71B1" w:rsidRDefault="000A71B1" w:rsidP="00AE6ABC">
      <w:pPr>
        <w:tabs>
          <w:tab w:val="left" w:pos="5250"/>
        </w:tabs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03CA6">
      <w:pPr>
        <w:tabs>
          <w:tab w:val="left" w:pos="5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ФЕВРАЛЬ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«Месячник патриотического воспитания»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559"/>
        <w:gridCol w:w="4394"/>
      </w:tblGrid>
      <w:tr w:rsidR="004364F1" w:rsidRPr="000A71B1" w:rsidTr="00031A3C">
        <w:tc>
          <w:tcPr>
            <w:tcW w:w="2802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364F1" w:rsidRPr="000A71B1" w:rsidTr="00031A3C">
        <w:tc>
          <w:tcPr>
            <w:tcW w:w="2802" w:type="dxa"/>
            <w:vMerge w:val="restart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4364F1" w:rsidRPr="000A71B1" w:rsidRDefault="004364F1" w:rsidP="00983857">
            <w:pPr>
              <w:numPr>
                <w:ilvl w:val="0"/>
                <w:numId w:val="17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в классах, посвященные Дню защитников Отечества.</w:t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364F1" w:rsidRPr="000A71B1" w:rsidTr="00031A3C">
        <w:tc>
          <w:tcPr>
            <w:tcW w:w="2802" w:type="dxa"/>
            <w:vMerge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364F1" w:rsidRPr="000A71B1" w:rsidRDefault="005E6AE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364F1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тему:</w:t>
            </w:r>
          </w:p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днем защитников Отечества»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февраля</w:t>
            </w:r>
          </w:p>
        </w:tc>
        <w:tc>
          <w:tcPr>
            <w:tcW w:w="1559" w:type="dxa"/>
          </w:tcPr>
          <w:p w:rsidR="004364F1" w:rsidRPr="000A71B1" w:rsidRDefault="005E6AE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394" w:type="dxa"/>
          </w:tcPr>
          <w:p w:rsidR="004364F1" w:rsidRPr="000A71B1" w:rsidRDefault="005E6AE1" w:rsidP="00A86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  <w:r w:rsidR="004364F1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6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Амирханов И.А.</w:t>
            </w:r>
          </w:p>
        </w:tc>
      </w:tr>
      <w:tr w:rsidR="004364F1" w:rsidRPr="000A71B1" w:rsidTr="00031A3C">
        <w:tc>
          <w:tcPr>
            <w:tcW w:w="2802" w:type="dxa"/>
            <w:vMerge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классный час для младшего звена: «Что мы Родиной зовем? Дом, в котором мы живем!»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февраля</w:t>
            </w:r>
          </w:p>
        </w:tc>
        <w:tc>
          <w:tcPr>
            <w:tcW w:w="1559" w:type="dxa"/>
          </w:tcPr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начальных классов</w:t>
            </w:r>
          </w:p>
        </w:tc>
      </w:tr>
      <w:tr w:rsidR="004364F1" w:rsidRPr="000A71B1" w:rsidTr="00031A3C">
        <w:tc>
          <w:tcPr>
            <w:tcW w:w="2802" w:type="dxa"/>
            <w:vMerge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364F1" w:rsidRPr="000A71B1" w:rsidRDefault="004364F1" w:rsidP="0043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мир книг и знаний». Знакомство детей с историей книги от её истоков до настоящего времени. Древнейшие библиотеки мира </w:t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</w:tcPr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2A3DBF" w:rsidRPr="000A71B1" w:rsidTr="00031A3C">
        <w:tc>
          <w:tcPr>
            <w:tcW w:w="2802" w:type="dxa"/>
            <w:vMerge w:val="restart"/>
          </w:tcPr>
          <w:p w:rsidR="002A3DBF" w:rsidRPr="000A71B1" w:rsidRDefault="002A3DBF" w:rsidP="00A8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2A3DBF" w:rsidRPr="000A71B1" w:rsidRDefault="002A3DBF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мероприятие для старшего звена «А ну ка, парни!». 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февраля</w:t>
            </w:r>
          </w:p>
        </w:tc>
        <w:tc>
          <w:tcPr>
            <w:tcW w:w="1559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94" w:type="dxa"/>
          </w:tcPr>
          <w:p w:rsidR="002A3DBF" w:rsidRPr="000A71B1" w:rsidRDefault="00A8654B" w:rsidP="00A86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9а </w:t>
            </w:r>
            <w:r w:rsidR="002A3DBF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Набиева Ф.Р., </w:t>
            </w:r>
            <w:r w:rsidR="002A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3DBF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Яманов Р.Р.</w:t>
            </w:r>
          </w:p>
        </w:tc>
      </w:tr>
      <w:tr w:rsidR="002A3DBF" w:rsidRPr="000A71B1" w:rsidTr="00031A3C"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добрых дел – посещение и помощь ветеранам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  <w:tr w:rsidR="002A3DBF" w:rsidRPr="000A71B1" w:rsidTr="00031A3C"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районном этапе фестиваля «Созвездие –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учитель музыки</w:t>
            </w:r>
          </w:p>
        </w:tc>
      </w:tr>
      <w:tr w:rsidR="002A3DBF" w:rsidRPr="000A71B1" w:rsidTr="00031A3C"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6D3315" w:rsidRPr="000A71B1" w:rsidTr="00031A3C">
        <w:tc>
          <w:tcPr>
            <w:tcW w:w="2802" w:type="dxa"/>
            <w:vMerge w:val="restart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6D3315" w:rsidRPr="000A71B1" w:rsidRDefault="006D3315" w:rsidP="00C3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«Природа горько плачет»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плану </w:t>
            </w:r>
          </w:p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D3315" w:rsidRPr="000A71B1" w:rsidRDefault="006D3315" w:rsidP="00C3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D3315" w:rsidRPr="000A71B1" w:rsidRDefault="006D3315" w:rsidP="00C3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6D3315" w:rsidRPr="000A71B1" w:rsidTr="00031A3C">
        <w:tc>
          <w:tcPr>
            <w:tcW w:w="2802" w:type="dxa"/>
            <w:vMerge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D3315" w:rsidRPr="000A71B1" w:rsidRDefault="006D3315" w:rsidP="00C3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самый чистый и уютный класс.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февраля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3315" w:rsidRPr="000A71B1" w:rsidTr="00031A3C">
        <w:tc>
          <w:tcPr>
            <w:tcW w:w="2802" w:type="dxa"/>
            <w:vMerge w:val="restart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6D3315" w:rsidRPr="000A71B1" w:rsidRDefault="006D3315" w:rsidP="00593755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и беседы с родителями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6D3315" w:rsidRPr="000A71B1" w:rsidTr="00031A3C">
        <w:tc>
          <w:tcPr>
            <w:tcW w:w="2802" w:type="dxa"/>
            <w:vMerge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D3315" w:rsidRPr="000A71B1" w:rsidRDefault="006D3315" w:rsidP="003D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6D3315" w:rsidRPr="000A71B1" w:rsidTr="00031A3C">
        <w:tc>
          <w:tcPr>
            <w:tcW w:w="2802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6D3315" w:rsidRPr="000A71B1" w:rsidRDefault="006D3315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спартакиада</w:t>
            </w:r>
          </w:p>
          <w:p w:rsidR="006D3315" w:rsidRPr="000A71B1" w:rsidRDefault="006D3315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«Лыжные гонки»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районному плану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физкультуры</w:t>
            </w:r>
          </w:p>
        </w:tc>
      </w:tr>
      <w:tr w:rsidR="006D3315" w:rsidRPr="000A71B1" w:rsidTr="00031A3C">
        <w:tc>
          <w:tcPr>
            <w:tcW w:w="2802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Учеба актива 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</w:tbl>
    <w:p w:rsidR="000A71B1" w:rsidRDefault="000A71B1" w:rsidP="000A71B1">
      <w:pPr>
        <w:tabs>
          <w:tab w:val="left" w:pos="300"/>
        </w:tabs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0A71B1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МАРТ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«Я и мое место в мире»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2"/>
        <w:gridCol w:w="4697"/>
        <w:gridCol w:w="1560"/>
        <w:gridCol w:w="1559"/>
        <w:gridCol w:w="4394"/>
      </w:tblGrid>
      <w:tr w:rsidR="00031A3C" w:rsidRPr="000A71B1" w:rsidTr="00031A3C">
        <w:tc>
          <w:tcPr>
            <w:tcW w:w="2782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97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31A3C" w:rsidRPr="000A71B1" w:rsidTr="00031A3C">
        <w:trPr>
          <w:trHeight w:val="831"/>
        </w:trPr>
        <w:tc>
          <w:tcPr>
            <w:tcW w:w="2782" w:type="dxa"/>
            <w:vMerge w:val="restart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97" w:type="dxa"/>
          </w:tcPr>
          <w:p w:rsidR="00031A3C" w:rsidRPr="000A71B1" w:rsidRDefault="00031A3C" w:rsidP="00AA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на тему: «Как ладить с людьми» (любить, строить взаимоотношения, находить понимание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взрослыми, дружить с товарищами).</w:t>
            </w:r>
          </w:p>
        </w:tc>
        <w:tc>
          <w:tcPr>
            <w:tcW w:w="1560" w:type="dxa"/>
          </w:tcPr>
          <w:p w:rsidR="00031A3C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1A3C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831"/>
        </w:trPr>
        <w:tc>
          <w:tcPr>
            <w:tcW w:w="2782" w:type="dxa"/>
            <w:vMerge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031A3C" w:rsidRPr="000A71B1" w:rsidRDefault="00031A3C" w:rsidP="00AA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среди учащихся 5-8 классов на лучший плакат антикоррупционной направленности.</w:t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14-19 марта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</w:tc>
      </w:tr>
      <w:tr w:rsidR="00031A3C" w:rsidRPr="000A71B1" w:rsidTr="00031A3C">
        <w:trPr>
          <w:trHeight w:val="554"/>
        </w:trPr>
        <w:tc>
          <w:tcPr>
            <w:tcW w:w="2782" w:type="dxa"/>
            <w:vMerge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031A3C" w:rsidRPr="000A71B1" w:rsidRDefault="00031A3C" w:rsidP="00AA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«Территория закона»</w:t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марта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031A3C" w:rsidRPr="000A71B1" w:rsidTr="00031A3C">
        <w:trPr>
          <w:trHeight w:val="554"/>
        </w:trPr>
        <w:tc>
          <w:tcPr>
            <w:tcW w:w="2782" w:type="dxa"/>
            <w:vMerge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031A3C" w:rsidRPr="000A71B1" w:rsidRDefault="00031A3C" w:rsidP="00031A3C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Библиотечный урок:</w:t>
            </w:r>
            <w:r w:rsidRPr="000A71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0A7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«Словари – наши помощники» </w:t>
            </w:r>
          </w:p>
        </w:tc>
        <w:tc>
          <w:tcPr>
            <w:tcW w:w="1560" w:type="dxa"/>
          </w:tcPr>
          <w:p w:rsidR="00031A3C" w:rsidRPr="000A71B1" w:rsidRDefault="00031A3C" w:rsidP="00EE49D2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2A3DBF" w:rsidRPr="000A71B1" w:rsidTr="00031A3C">
        <w:tc>
          <w:tcPr>
            <w:tcW w:w="2782" w:type="dxa"/>
            <w:vMerge w:val="restart"/>
            <w:vAlign w:val="center"/>
          </w:tcPr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97" w:type="dxa"/>
          </w:tcPr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для девушек: «А ну ка девушки!»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94" w:type="dxa"/>
          </w:tcPr>
          <w:p w:rsidR="002A3DBF" w:rsidRPr="000A71B1" w:rsidRDefault="00AE6ABC" w:rsidP="00AE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A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3DBF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Ф.Ф.</w:t>
            </w:r>
          </w:p>
        </w:tc>
      </w:tr>
      <w:tr w:rsidR="002A3DBF" w:rsidRPr="000A71B1" w:rsidTr="00031A3C">
        <w:tc>
          <w:tcPr>
            <w:tcW w:w="2782" w:type="dxa"/>
            <w:vMerge/>
            <w:vAlign w:val="center"/>
          </w:tcPr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2A3DBF" w:rsidRPr="000A71B1" w:rsidRDefault="002A3DBF" w:rsidP="00421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школьной газеты: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тему: «С международным женским днем»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марта</w:t>
            </w:r>
          </w:p>
        </w:tc>
        <w:tc>
          <w:tcPr>
            <w:tcW w:w="1559" w:type="dxa"/>
          </w:tcPr>
          <w:p w:rsidR="002A3DBF" w:rsidRPr="000A71B1" w:rsidRDefault="00AE6ABC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394" w:type="dxa"/>
          </w:tcPr>
          <w:p w:rsidR="002A3DBF" w:rsidRPr="000A71B1" w:rsidRDefault="00AE6ABC" w:rsidP="00AE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  <w:r w:rsidR="002A3DBF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Белоусова М.И.</w:t>
            </w:r>
          </w:p>
        </w:tc>
      </w:tr>
      <w:tr w:rsidR="002A3DBF" w:rsidRPr="000A71B1" w:rsidTr="00031A3C">
        <w:tc>
          <w:tcPr>
            <w:tcW w:w="2782" w:type="dxa"/>
            <w:vMerge/>
            <w:vAlign w:val="center"/>
          </w:tcPr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FD34DE" w:rsidRPr="000A71B1" w:rsidTr="00031A3C">
        <w:tc>
          <w:tcPr>
            <w:tcW w:w="2782" w:type="dxa"/>
            <w:vMerge w:val="restart"/>
            <w:vAlign w:val="center"/>
          </w:tcPr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Экологическое </w:t>
            </w:r>
          </w:p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97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«Парка Победы», школы.</w:t>
            </w:r>
          </w:p>
        </w:tc>
        <w:tc>
          <w:tcPr>
            <w:tcW w:w="1560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завхоз</w:t>
            </w:r>
          </w:p>
        </w:tc>
      </w:tr>
      <w:tr w:rsidR="00FD34DE" w:rsidRPr="000A71B1" w:rsidTr="00031A3C">
        <w:tc>
          <w:tcPr>
            <w:tcW w:w="2782" w:type="dxa"/>
            <w:vMerge/>
            <w:vAlign w:val="center"/>
          </w:tcPr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«Лучший скворечник»</w:t>
            </w:r>
          </w:p>
        </w:tc>
        <w:tc>
          <w:tcPr>
            <w:tcW w:w="1560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марта</w:t>
            </w:r>
          </w:p>
        </w:tc>
        <w:tc>
          <w:tcPr>
            <w:tcW w:w="1559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  <w:tr w:rsidR="00FD34DE" w:rsidRPr="000A71B1" w:rsidTr="00031A3C">
        <w:tc>
          <w:tcPr>
            <w:tcW w:w="2782" w:type="dxa"/>
            <w:vMerge w:val="restart"/>
            <w:vAlign w:val="center"/>
          </w:tcPr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97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 - 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560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1559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классные руководители, социальный педагог, психолог </w:t>
            </w:r>
          </w:p>
        </w:tc>
      </w:tr>
      <w:tr w:rsidR="00FD34DE" w:rsidRPr="000A71B1" w:rsidTr="00031A3C">
        <w:tc>
          <w:tcPr>
            <w:tcW w:w="2782" w:type="dxa"/>
            <w:vMerge/>
            <w:vAlign w:val="center"/>
          </w:tcPr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FD34DE" w:rsidRPr="000A71B1" w:rsidRDefault="00FD34DE" w:rsidP="003D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FD34DE" w:rsidRPr="000A71B1" w:rsidRDefault="00FD34DE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FD34DE" w:rsidRPr="000A71B1" w:rsidRDefault="00FD34DE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FD34DE" w:rsidRPr="000A71B1" w:rsidRDefault="00FD34DE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FD34DE" w:rsidRPr="000A71B1" w:rsidTr="00031A3C">
        <w:tc>
          <w:tcPr>
            <w:tcW w:w="2782" w:type="dxa"/>
            <w:vAlign w:val="center"/>
          </w:tcPr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97" w:type="dxa"/>
          </w:tcPr>
          <w:p w:rsidR="00FD34DE" w:rsidRPr="000A71B1" w:rsidRDefault="00FD34DE" w:rsidP="00AA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ПДД и безопасности жизни: «Осторожно – тонкий лёд!»</w:t>
            </w:r>
          </w:p>
        </w:tc>
        <w:tc>
          <w:tcPr>
            <w:tcW w:w="1560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D34DE" w:rsidRPr="000A71B1" w:rsidTr="00031A3C">
        <w:tc>
          <w:tcPr>
            <w:tcW w:w="2782" w:type="dxa"/>
            <w:vAlign w:val="center"/>
          </w:tcPr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в классе</w:t>
            </w:r>
          </w:p>
        </w:tc>
        <w:tc>
          <w:tcPr>
            <w:tcW w:w="4697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Учеба актива.</w:t>
            </w:r>
          </w:p>
        </w:tc>
        <w:tc>
          <w:tcPr>
            <w:tcW w:w="1560" w:type="dxa"/>
          </w:tcPr>
          <w:p w:rsidR="00FD34DE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D34DE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1559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</w:tbl>
    <w:p w:rsidR="00C97793" w:rsidRPr="000A71B1" w:rsidRDefault="00C97793" w:rsidP="00864E0C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864E0C" w:rsidRPr="000A71B1" w:rsidRDefault="00864E0C" w:rsidP="00864E0C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АПРЕЛЬ</w:t>
      </w:r>
    </w:p>
    <w:p w:rsidR="00864E0C" w:rsidRPr="000A71B1" w:rsidRDefault="00864E0C" w:rsidP="00864E0C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«За здоровый образ жизни!»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559"/>
        <w:gridCol w:w="4394"/>
      </w:tblGrid>
      <w:tr w:rsidR="00031A3C" w:rsidRPr="000A71B1" w:rsidTr="00031A3C">
        <w:tc>
          <w:tcPr>
            <w:tcW w:w="280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31A3C" w:rsidRPr="000A71B1" w:rsidTr="00031A3C">
        <w:tc>
          <w:tcPr>
            <w:tcW w:w="2802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час «Человек и вселенная»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2E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779"/>
        </w:trPr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421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</w:t>
            </w:r>
            <w:r w:rsidR="00E75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школьной газеты «</w:t>
            </w:r>
            <w:proofErr w:type="spellStart"/>
            <w:r w:rsidR="00E75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="00E75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тему «</w:t>
            </w:r>
            <w:r w:rsidR="00C4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 здоровый образ жизни!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 апреля</w:t>
            </w:r>
          </w:p>
        </w:tc>
        <w:tc>
          <w:tcPr>
            <w:tcW w:w="1559" w:type="dxa"/>
          </w:tcPr>
          <w:p w:rsidR="00031A3C" w:rsidRPr="000A71B1" w:rsidRDefault="00AE6AB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4394" w:type="dxa"/>
          </w:tcPr>
          <w:p w:rsidR="00031A3C" w:rsidRPr="000A71B1" w:rsidRDefault="00AE6ABC" w:rsidP="00AE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7г</w:t>
            </w:r>
            <w:r w:rsidR="00031A3C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Исламова М.Д.</w:t>
            </w:r>
          </w:p>
        </w:tc>
      </w:tr>
      <w:tr w:rsidR="00031A3C" w:rsidRPr="000A71B1" w:rsidTr="00031A3C">
        <w:trPr>
          <w:trHeight w:val="442"/>
        </w:trPr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 ВОВ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031A3C" w:rsidRPr="000A71B1" w:rsidTr="00031A3C">
        <w:trPr>
          <w:trHeight w:val="442"/>
        </w:trPr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«Подарок ветерану»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</w:p>
        </w:tc>
      </w:tr>
      <w:tr w:rsidR="00031A3C" w:rsidRPr="000A71B1" w:rsidTr="00031A3C">
        <w:trPr>
          <w:trHeight w:val="442"/>
        </w:trPr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031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Беседа о сохранности учебников.</w:t>
            </w:r>
            <w:r w:rsidRPr="000A71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«Какой я ученик, расскажет мой учебник» 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A3DBF" w:rsidRPr="000A71B1" w:rsidTr="00031A3C">
        <w:trPr>
          <w:trHeight w:val="553"/>
        </w:trPr>
        <w:tc>
          <w:tcPr>
            <w:tcW w:w="2802" w:type="dxa"/>
            <w:vMerge w:val="restart"/>
          </w:tcPr>
          <w:p w:rsidR="002A3DBF" w:rsidRPr="000A71B1" w:rsidRDefault="002A3DBF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2A3DBF" w:rsidRPr="000A71B1" w:rsidRDefault="002A3DBF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2A3DBF" w:rsidRPr="000A71B1" w:rsidRDefault="002A3DBF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карикатур и школьных анекдотов «От улыбки станет всем светлей»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2A3DBF" w:rsidRPr="000A71B1" w:rsidRDefault="002A3DBF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2A3DBF" w:rsidRPr="000A71B1" w:rsidRDefault="002A3DBF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4394" w:type="dxa"/>
          </w:tcPr>
          <w:p w:rsidR="002A3DBF" w:rsidRPr="000A71B1" w:rsidRDefault="002A3DBF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активы, педагоги-организаторы</w:t>
            </w:r>
          </w:p>
        </w:tc>
      </w:tr>
      <w:tr w:rsidR="002A3DBF" w:rsidRPr="000A71B1" w:rsidTr="00031A3C">
        <w:trPr>
          <w:trHeight w:val="553"/>
        </w:trPr>
        <w:tc>
          <w:tcPr>
            <w:tcW w:w="2802" w:type="dxa"/>
            <w:vMerge/>
          </w:tcPr>
          <w:p w:rsidR="002A3DBF" w:rsidRPr="000A71B1" w:rsidRDefault="002A3DBF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0C785B" w:rsidRPr="000A71B1" w:rsidTr="00031A3C">
        <w:trPr>
          <w:trHeight w:val="333"/>
        </w:trPr>
        <w:tc>
          <w:tcPr>
            <w:tcW w:w="2802" w:type="dxa"/>
          </w:tcPr>
          <w:p w:rsidR="000C785B" w:rsidRPr="000A71B1" w:rsidRDefault="000C785B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0C785B" w:rsidRPr="000A71B1" w:rsidRDefault="000C785B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птиц!</w:t>
            </w:r>
          </w:p>
        </w:tc>
        <w:tc>
          <w:tcPr>
            <w:tcW w:w="1560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  <w:tr w:rsidR="000C785B" w:rsidRPr="000A71B1" w:rsidTr="00031A3C">
        <w:tc>
          <w:tcPr>
            <w:tcW w:w="2802" w:type="dxa"/>
            <w:vMerge w:val="restart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0C785B" w:rsidRPr="000A71B1" w:rsidRDefault="000C785B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тему: «Профилактика вирусных заболеваний», «Профилактика травматизма».</w:t>
            </w:r>
          </w:p>
        </w:tc>
        <w:tc>
          <w:tcPr>
            <w:tcW w:w="1560" w:type="dxa"/>
          </w:tcPr>
          <w:p w:rsidR="000C785B" w:rsidRPr="000A71B1" w:rsidRDefault="000C785B" w:rsidP="007D7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C785B" w:rsidRPr="000A71B1" w:rsidTr="00031A3C">
        <w:tc>
          <w:tcPr>
            <w:tcW w:w="2802" w:type="dxa"/>
            <w:vMerge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C785B" w:rsidRPr="000A71B1" w:rsidRDefault="000C785B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«Как пережить экзамены?», «Экзамены. Стресс», тренинги</w:t>
            </w:r>
          </w:p>
        </w:tc>
        <w:tc>
          <w:tcPr>
            <w:tcW w:w="1560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C785B" w:rsidRPr="000A71B1" w:rsidTr="00031A3C">
        <w:tc>
          <w:tcPr>
            <w:tcW w:w="2802" w:type="dxa"/>
            <w:vMerge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C785B" w:rsidRPr="000A71B1" w:rsidRDefault="000C785B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ЗОЖ с применением ИКТ.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C785B" w:rsidRPr="000A71B1" w:rsidRDefault="000C785B" w:rsidP="007D7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аперля</w:t>
            </w:r>
            <w:proofErr w:type="spellEnd"/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C785B" w:rsidRPr="000A71B1" w:rsidTr="00031A3C">
        <w:trPr>
          <w:trHeight w:val="415"/>
        </w:trPr>
        <w:tc>
          <w:tcPr>
            <w:tcW w:w="2802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7" w:type="dxa"/>
          </w:tcPr>
          <w:p w:rsidR="000C785B" w:rsidRPr="000A71B1" w:rsidRDefault="000C785B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C785B" w:rsidRPr="000A71B1" w:rsidTr="00031A3C">
        <w:trPr>
          <w:trHeight w:val="565"/>
        </w:trPr>
        <w:tc>
          <w:tcPr>
            <w:tcW w:w="2802" w:type="dxa"/>
            <w:vMerge w:val="restart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0C785B" w:rsidRPr="000A71B1" w:rsidRDefault="000C785B" w:rsidP="00171E78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и беседы с родителями</w:t>
            </w:r>
          </w:p>
        </w:tc>
        <w:tc>
          <w:tcPr>
            <w:tcW w:w="1560" w:type="dxa"/>
          </w:tcPr>
          <w:p w:rsidR="000C785B" w:rsidRPr="000A71B1" w:rsidRDefault="000C785B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C785B" w:rsidRPr="000A71B1" w:rsidTr="00031A3C">
        <w:trPr>
          <w:trHeight w:val="565"/>
        </w:trPr>
        <w:tc>
          <w:tcPr>
            <w:tcW w:w="2802" w:type="dxa"/>
            <w:vMerge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C785B" w:rsidRPr="000A71B1" w:rsidRDefault="000C785B" w:rsidP="003D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0C785B" w:rsidRPr="000A71B1" w:rsidRDefault="000C785B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0C785B" w:rsidRPr="000A71B1" w:rsidRDefault="000C785B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C785B" w:rsidRPr="000A71B1" w:rsidRDefault="000C785B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0C785B" w:rsidRPr="000A71B1" w:rsidTr="00031A3C">
        <w:trPr>
          <w:trHeight w:val="193"/>
        </w:trPr>
        <w:tc>
          <w:tcPr>
            <w:tcW w:w="2802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актива.</w:t>
            </w:r>
          </w:p>
        </w:tc>
        <w:tc>
          <w:tcPr>
            <w:tcW w:w="1560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апреля</w:t>
            </w:r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</w:tbl>
    <w:p w:rsidR="00C97793" w:rsidRPr="000A71B1" w:rsidRDefault="00C97793" w:rsidP="009F52AE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9F52AE" w:rsidRPr="000A71B1" w:rsidRDefault="009F52AE" w:rsidP="009F52AE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МАЙ</w:t>
      </w:r>
    </w:p>
    <w:p w:rsidR="009F52AE" w:rsidRPr="000A71B1" w:rsidRDefault="009F52AE" w:rsidP="009F52AE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«Мы помним, мы гордимся!»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7"/>
        <w:gridCol w:w="4742"/>
        <w:gridCol w:w="1560"/>
        <w:gridCol w:w="1559"/>
        <w:gridCol w:w="4394"/>
      </w:tblGrid>
      <w:tr w:rsidR="00031A3C" w:rsidRPr="000A71B1" w:rsidTr="00031A3C">
        <w:tc>
          <w:tcPr>
            <w:tcW w:w="2737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742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31A3C" w:rsidRPr="000A71B1" w:rsidTr="00031A3C"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посвященные Дню Победы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рукводители</w:t>
            </w:r>
            <w:proofErr w:type="spellEnd"/>
          </w:p>
        </w:tc>
      </w:tr>
      <w:tr w:rsidR="00031A3C" w:rsidRPr="000A71B1" w:rsidTr="00031A3C">
        <w:trPr>
          <w:trHeight w:val="505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C4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C4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9» на тему «С Днем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</w:t>
            </w:r>
            <w:r w:rsidR="00C4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мая</w:t>
            </w:r>
          </w:p>
        </w:tc>
        <w:tc>
          <w:tcPr>
            <w:tcW w:w="1559" w:type="dxa"/>
          </w:tcPr>
          <w:p w:rsidR="00031A3C" w:rsidRPr="000A71B1" w:rsidRDefault="00AE6AB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394" w:type="dxa"/>
          </w:tcPr>
          <w:p w:rsidR="00031A3C" w:rsidRPr="000A71B1" w:rsidRDefault="00AE6ABC" w:rsidP="00AE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  <w:r w:rsidR="0060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Миршарипова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Т.К.</w:t>
            </w:r>
          </w:p>
        </w:tc>
      </w:tr>
      <w:tr w:rsidR="00031A3C" w:rsidRPr="000A71B1" w:rsidTr="00031A3C">
        <w:trPr>
          <w:trHeight w:val="431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районной акции «Бессмертный полк», парад Победы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1559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</w:tc>
      </w:tr>
      <w:tr w:rsidR="00031A3C" w:rsidRPr="000A71B1" w:rsidTr="00031A3C">
        <w:trPr>
          <w:trHeight w:val="553"/>
        </w:trPr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742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Последнего звонка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AE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класс, </w:t>
            </w:r>
            <w:r w:rsidR="00AE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 Т.М</w:t>
            </w:r>
            <w:r w:rsidR="00A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A5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рганизаторы,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031A3C" w:rsidRPr="000A71B1" w:rsidTr="00031A3C">
        <w:trPr>
          <w:trHeight w:val="329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посвященных Дню Победы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9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031A3C" w:rsidRPr="000A71B1" w:rsidTr="00031A3C">
        <w:trPr>
          <w:trHeight w:val="329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празднику «Сабантуй»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педагоги-организаторы</w:t>
            </w:r>
          </w:p>
        </w:tc>
      </w:tr>
      <w:tr w:rsidR="00031A3C" w:rsidRPr="000A71B1" w:rsidTr="00031A3C">
        <w:trPr>
          <w:trHeight w:val="333"/>
        </w:trPr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завхоз</w:t>
            </w:r>
          </w:p>
        </w:tc>
      </w:tr>
      <w:tr w:rsidR="00031A3C" w:rsidRPr="000A71B1" w:rsidTr="00031A3C">
        <w:trPr>
          <w:trHeight w:val="333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на природу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199"/>
        </w:trPr>
        <w:tc>
          <w:tcPr>
            <w:tcW w:w="2737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физкультуры </w:t>
            </w:r>
          </w:p>
        </w:tc>
      </w:tr>
      <w:tr w:rsidR="00031A3C" w:rsidRPr="000A71B1" w:rsidTr="00031A3C">
        <w:trPr>
          <w:trHeight w:val="415"/>
        </w:trPr>
        <w:tc>
          <w:tcPr>
            <w:tcW w:w="2737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Генеральные уборки в классах перед летними каникулами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учебы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завхоз</w:t>
            </w:r>
            <w:r w:rsidR="00DA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31A3C" w:rsidRPr="000A71B1" w:rsidTr="00031A3C">
        <w:trPr>
          <w:trHeight w:val="565"/>
        </w:trPr>
        <w:tc>
          <w:tcPr>
            <w:tcW w:w="2737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9F52AE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классные родительские собрания на тему «Организация летнего отдыха   детей»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565"/>
        </w:trPr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742" w:type="dxa"/>
          </w:tcPr>
          <w:p w:rsidR="00031A3C" w:rsidRPr="000A71B1" w:rsidRDefault="00031A3C" w:rsidP="00031A3C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час ко Дню семьи «Согласие да лад – в семье клад».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2E2AB8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031A3C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205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3D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031A3C" w:rsidRPr="000A71B1" w:rsidTr="00031A3C">
        <w:trPr>
          <w:trHeight w:val="193"/>
        </w:trPr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031A3C" w:rsidRPr="000A71B1" w:rsidTr="00031A3C">
        <w:trPr>
          <w:trHeight w:val="193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мероприятиях посвященных Дню пионерии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FA14FA" w:rsidRPr="000A71B1" w:rsidRDefault="00FA14FA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CCC" w:rsidRDefault="00DA7CCC" w:rsidP="00AE6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CCC" w:rsidRDefault="00DA7CCC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755" w:rsidRPr="000A71B1" w:rsidRDefault="00503CA6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по направлениям</w:t>
      </w:r>
    </w:p>
    <w:p w:rsidR="00FA14FA" w:rsidRPr="000A71B1" w:rsidRDefault="00FA14FA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755" w:rsidRPr="000A71B1" w:rsidRDefault="00FA14FA" w:rsidP="00FA14FA">
      <w:pPr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593755" w:rsidRPr="000A71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Нравственно-эстетическое воспитание </w:t>
      </w:r>
      <w:proofErr w:type="gramStart"/>
      <w:r w:rsidR="00593755" w:rsidRPr="000A71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обучающихся</w:t>
      </w:r>
      <w:proofErr w:type="gramEnd"/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моральных нормах и правилах нравственного поведения, в том числе об этических нормах взаимоотношений в семье, между поколениями, представителями различных социальных групп;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неравнодушие к жизненным проблемам других людей, сочувствие к человеку, находящемуся в трудной ситуации;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родителям (законным представителям), к старшим, заботливое отношение к младшим;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традиций своей семьи и школы, бережное отношение к ним.</w:t>
      </w:r>
    </w:p>
    <w:p w:rsidR="00593755" w:rsidRPr="000A71B1" w:rsidRDefault="00593755" w:rsidP="00593755">
      <w:pPr>
        <w:spacing w:after="0" w:line="240" w:lineRule="auto"/>
        <w:ind w:left="60"/>
        <w:jc w:val="center"/>
        <w:rPr>
          <w:rFonts w:ascii="Monotype Corsiva" w:eastAsia="Times New Roman" w:hAnsi="Monotype Corsiva" w:cs="Times New Roman"/>
          <w:b/>
          <w:i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2. </w:t>
      </w:r>
      <w:r w:rsidRPr="000A71B1">
        <w:rPr>
          <w:rFonts w:ascii="Monotype Corsiva" w:eastAsia="Times New Roman" w:hAnsi="Monotype Corsiva" w:cs="Times New Roman"/>
          <w:b/>
          <w:i/>
          <w:sz w:val="24"/>
          <w:szCs w:val="24"/>
          <w:lang w:eastAsia="ru-RU"/>
        </w:rPr>
        <w:t xml:space="preserve">Гражданско-патриотическое воспитание </w:t>
      </w:r>
    </w:p>
    <w:p w:rsidR="00593755" w:rsidRPr="000A71B1" w:rsidRDefault="00593755" w:rsidP="00593755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создана система гражданско-патриотического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</w:t>
      </w:r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формируется личность, осознающая себя частью общества и гражданином своего Отечества, овладевающая следующими компетенциями: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России, своему народу, своей республике,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своей республики, о примерах исполнения гражданского и патриотического долга;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постижения ценностей гражданского общества, национальной истории и культуры;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ролевого взаимодействия и реализации гражданской, патриотической позиции;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социальной и межкультурной коммуникации;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правах и обязанностях человека, гражданина, семьянина, товарища.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3. Физкультурно-оздоровительное воспитание 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обществе. </w:t>
      </w:r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Формируемые компетенции: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своему здоровью, здоровью близких и окружающих людей;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личный опыт </w:t>
      </w:r>
      <w:proofErr w:type="spellStart"/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роли физической культуры и спорта для здоровья человека, его образования, труда и творчества;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возможном негативном влиянии компьютерных игр, телевидения, рекламы на здоровье человека.</w:t>
      </w:r>
    </w:p>
    <w:p w:rsidR="00593755" w:rsidRPr="000A71B1" w:rsidRDefault="00593755" w:rsidP="003D62F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4.   Работа по правовому воспитанию и социальной профилактике</w:t>
      </w:r>
    </w:p>
    <w:p w:rsidR="00593755" w:rsidRPr="000A71B1" w:rsidRDefault="00593755" w:rsidP="003D62F1">
      <w:pPr>
        <w:spacing w:after="0" w:line="240" w:lineRule="auto"/>
        <w:ind w:left="-1488"/>
        <w:jc w:val="center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правонарушений и безнадзорности среди учащихся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результаты: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работы по воспитанию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образовательных учреждений должны: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-обладать системой знаний в области прав и законов, уметь пользоваться этими знаниями;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уважать и соблюдать права и законы;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жить по законам морали и государства;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-быть законопослушным (по мере возможности охранять правопорядок), активно участвовать в законодательном творчестве;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быть толерантным во всех областях общественной жизни;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-осознавать нравственные ценности жизни: ответственность, честность, долг, справедливость, правдивость.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В результате профилактической работы возможно снижение численности учащихся, совершивших преступления и правонарушения, а также состоящих на учете в подразделении по делам несовершеннолетних; формирование правового самосознания учащихся, родителей, педагогов; формирование положительной мотивации учащихся на исполнение правил, законов, учебную деятельность.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5.Экологическое, трудовое воспитание и профессиональная ориентация</w:t>
      </w:r>
    </w:p>
    <w:p w:rsidR="00593755" w:rsidRPr="000A71B1" w:rsidRDefault="00593755" w:rsidP="000126C2">
      <w:pPr>
        <w:shd w:val="clear" w:color="auto" w:fill="FFFFFF"/>
        <w:tabs>
          <w:tab w:val="left" w:pos="95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  <w:r w:rsidR="000126C2"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и творческое отношение к учебному труду;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различных профессиях;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трудового творческого сотрудничества со сверстниками, взрослыми;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приоритета нравственных основ труда, творчества, создания нового;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участия в различных видах общественно полезной и личностно значимой деятельности;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93755" w:rsidRPr="000A71B1" w:rsidSect="00DA7CCC">
      <w:pgSz w:w="16838" w:h="11906" w:orient="landscape"/>
      <w:pgMar w:top="993" w:right="1245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85722"/>
    <w:multiLevelType w:val="hybridMultilevel"/>
    <w:tmpl w:val="1A5CAE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A3773"/>
    <w:multiLevelType w:val="hybridMultilevel"/>
    <w:tmpl w:val="641880E8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166D7F"/>
    <w:multiLevelType w:val="hybridMultilevel"/>
    <w:tmpl w:val="CD5604DE"/>
    <w:lvl w:ilvl="0" w:tplc="5992C972">
      <w:start w:val="1"/>
      <w:numFmt w:val="decimal"/>
      <w:lvlText w:val="%1"/>
      <w:lvlJc w:val="left"/>
      <w:pPr>
        <w:ind w:left="2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3">
    <w:nsid w:val="37336F8F"/>
    <w:multiLevelType w:val="hybridMultilevel"/>
    <w:tmpl w:val="19484E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1466E"/>
    <w:multiLevelType w:val="hybridMultilevel"/>
    <w:tmpl w:val="0882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331A6D"/>
    <w:multiLevelType w:val="hybridMultilevel"/>
    <w:tmpl w:val="F1BE91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225769"/>
    <w:multiLevelType w:val="hybridMultilevel"/>
    <w:tmpl w:val="7B20E8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DE044F"/>
    <w:multiLevelType w:val="hybridMultilevel"/>
    <w:tmpl w:val="74763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6A1D27"/>
    <w:multiLevelType w:val="hybridMultilevel"/>
    <w:tmpl w:val="0882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FC0596"/>
    <w:multiLevelType w:val="hybridMultilevel"/>
    <w:tmpl w:val="134EF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2"/>
  </w:num>
  <w:num w:numId="4">
    <w:abstractNumId w:val="0"/>
  </w:num>
  <w:num w:numId="5">
    <w:abstractNumId w:val="26"/>
  </w:num>
  <w:num w:numId="6">
    <w:abstractNumId w:val="9"/>
  </w:num>
  <w:num w:numId="7">
    <w:abstractNumId w:val="19"/>
  </w:num>
  <w:num w:numId="8">
    <w:abstractNumId w:val="18"/>
  </w:num>
  <w:num w:numId="9">
    <w:abstractNumId w:val="7"/>
  </w:num>
  <w:num w:numId="10">
    <w:abstractNumId w:val="16"/>
  </w:num>
  <w:num w:numId="11">
    <w:abstractNumId w:val="5"/>
  </w:num>
  <w:num w:numId="12">
    <w:abstractNumId w:val="11"/>
  </w:num>
  <w:num w:numId="13">
    <w:abstractNumId w:val="25"/>
  </w:num>
  <w:num w:numId="14">
    <w:abstractNumId w:val="2"/>
  </w:num>
  <w:num w:numId="15">
    <w:abstractNumId w:val="8"/>
  </w:num>
  <w:num w:numId="16">
    <w:abstractNumId w:val="14"/>
  </w:num>
  <w:num w:numId="17">
    <w:abstractNumId w:val="6"/>
  </w:num>
  <w:num w:numId="18">
    <w:abstractNumId w:val="12"/>
  </w:num>
  <w:num w:numId="19">
    <w:abstractNumId w:val="24"/>
  </w:num>
  <w:num w:numId="20">
    <w:abstractNumId w:val="10"/>
  </w:num>
  <w:num w:numId="21">
    <w:abstractNumId w:val="17"/>
  </w:num>
  <w:num w:numId="22">
    <w:abstractNumId w:val="1"/>
  </w:num>
  <w:num w:numId="23">
    <w:abstractNumId w:val="13"/>
  </w:num>
  <w:num w:numId="24">
    <w:abstractNumId w:val="15"/>
  </w:num>
  <w:num w:numId="25">
    <w:abstractNumId w:val="21"/>
  </w:num>
  <w:num w:numId="26">
    <w:abstractNumId w:val="20"/>
  </w:num>
  <w:num w:numId="27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755"/>
    <w:rsid w:val="000126C2"/>
    <w:rsid w:val="00015A5A"/>
    <w:rsid w:val="00017BBC"/>
    <w:rsid w:val="00031A3C"/>
    <w:rsid w:val="00075BEF"/>
    <w:rsid w:val="00090859"/>
    <w:rsid w:val="000A0A01"/>
    <w:rsid w:val="000A71B1"/>
    <w:rsid w:val="000B7871"/>
    <w:rsid w:val="000C785B"/>
    <w:rsid w:val="000D14C5"/>
    <w:rsid w:val="000D57C3"/>
    <w:rsid w:val="000E7652"/>
    <w:rsid w:val="000F0777"/>
    <w:rsid w:val="0011497B"/>
    <w:rsid w:val="00155720"/>
    <w:rsid w:val="00163EF4"/>
    <w:rsid w:val="00171E78"/>
    <w:rsid w:val="002576A4"/>
    <w:rsid w:val="002A3DBF"/>
    <w:rsid w:val="002A672C"/>
    <w:rsid w:val="002E2AB8"/>
    <w:rsid w:val="00325776"/>
    <w:rsid w:val="00326DB4"/>
    <w:rsid w:val="0033645D"/>
    <w:rsid w:val="003603F9"/>
    <w:rsid w:val="0037359A"/>
    <w:rsid w:val="003A5269"/>
    <w:rsid w:val="003D2755"/>
    <w:rsid w:val="003D62F1"/>
    <w:rsid w:val="003F4EC9"/>
    <w:rsid w:val="00421C70"/>
    <w:rsid w:val="00427381"/>
    <w:rsid w:val="004364F1"/>
    <w:rsid w:val="004673A1"/>
    <w:rsid w:val="00477439"/>
    <w:rsid w:val="004A3448"/>
    <w:rsid w:val="004C109D"/>
    <w:rsid w:val="004C4A94"/>
    <w:rsid w:val="00503CA6"/>
    <w:rsid w:val="005130AF"/>
    <w:rsid w:val="0052789B"/>
    <w:rsid w:val="0056784B"/>
    <w:rsid w:val="00593755"/>
    <w:rsid w:val="005E6AE1"/>
    <w:rsid w:val="0060749D"/>
    <w:rsid w:val="00610F0B"/>
    <w:rsid w:val="00695120"/>
    <w:rsid w:val="006A50F8"/>
    <w:rsid w:val="006C0616"/>
    <w:rsid w:val="006D2582"/>
    <w:rsid w:val="006D3315"/>
    <w:rsid w:val="007759A1"/>
    <w:rsid w:val="00786D43"/>
    <w:rsid w:val="007901BC"/>
    <w:rsid w:val="00792330"/>
    <w:rsid w:val="007B0DA8"/>
    <w:rsid w:val="007D7BF9"/>
    <w:rsid w:val="00860ACF"/>
    <w:rsid w:val="00864E0C"/>
    <w:rsid w:val="0086539C"/>
    <w:rsid w:val="008A0B60"/>
    <w:rsid w:val="008A5074"/>
    <w:rsid w:val="008D7A08"/>
    <w:rsid w:val="008F3A7F"/>
    <w:rsid w:val="00983857"/>
    <w:rsid w:val="009844B4"/>
    <w:rsid w:val="009A3915"/>
    <w:rsid w:val="009B7229"/>
    <w:rsid w:val="009C4988"/>
    <w:rsid w:val="009C5AC9"/>
    <w:rsid w:val="009F52AE"/>
    <w:rsid w:val="00A15C09"/>
    <w:rsid w:val="00A22F12"/>
    <w:rsid w:val="00A81B4E"/>
    <w:rsid w:val="00A8654B"/>
    <w:rsid w:val="00AA5D84"/>
    <w:rsid w:val="00AA7D4A"/>
    <w:rsid w:val="00AB3C4F"/>
    <w:rsid w:val="00AE6ABC"/>
    <w:rsid w:val="00AF1DC6"/>
    <w:rsid w:val="00B9136C"/>
    <w:rsid w:val="00B9657D"/>
    <w:rsid w:val="00BA52C1"/>
    <w:rsid w:val="00BB5446"/>
    <w:rsid w:val="00BD48A4"/>
    <w:rsid w:val="00C00A17"/>
    <w:rsid w:val="00C102F9"/>
    <w:rsid w:val="00C24E0D"/>
    <w:rsid w:val="00C30D9E"/>
    <w:rsid w:val="00C46372"/>
    <w:rsid w:val="00C71040"/>
    <w:rsid w:val="00C83378"/>
    <w:rsid w:val="00C845FB"/>
    <w:rsid w:val="00C97793"/>
    <w:rsid w:val="00CB483B"/>
    <w:rsid w:val="00D208CA"/>
    <w:rsid w:val="00D213CE"/>
    <w:rsid w:val="00D25D29"/>
    <w:rsid w:val="00D8683E"/>
    <w:rsid w:val="00DA165E"/>
    <w:rsid w:val="00DA7CCC"/>
    <w:rsid w:val="00E0571F"/>
    <w:rsid w:val="00E228EC"/>
    <w:rsid w:val="00E57058"/>
    <w:rsid w:val="00E71F9A"/>
    <w:rsid w:val="00E7516F"/>
    <w:rsid w:val="00EE49D2"/>
    <w:rsid w:val="00F14D0B"/>
    <w:rsid w:val="00FA0230"/>
    <w:rsid w:val="00FA1071"/>
    <w:rsid w:val="00FA14FA"/>
    <w:rsid w:val="00FD34DE"/>
    <w:rsid w:val="00FF41C2"/>
    <w:rsid w:val="00FF4572"/>
    <w:rsid w:val="00FF7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37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59375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59375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9375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7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937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9375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937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3755"/>
  </w:style>
  <w:style w:type="table" w:styleId="a3">
    <w:name w:val="Table Grid"/>
    <w:basedOn w:val="a1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7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semiHidden/>
    <w:unhideWhenUsed/>
    <w:rsid w:val="00593755"/>
  </w:style>
  <w:style w:type="table" w:customStyle="1" w:styleId="12">
    <w:name w:val="Сетка таблицы1"/>
    <w:basedOn w:val="a1"/>
    <w:next w:val="a3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593755"/>
    <w:rPr>
      <w:b/>
      <w:bCs/>
    </w:rPr>
  </w:style>
  <w:style w:type="paragraph" w:styleId="a6">
    <w:name w:val="Normal (Web)"/>
    <w:basedOn w:val="a"/>
    <w:uiPriority w:val="99"/>
    <w:rsid w:val="0059375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593755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593755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593755"/>
    <w:rPr>
      <w:color w:val="0000FF"/>
      <w:u w:val="single"/>
    </w:rPr>
  </w:style>
  <w:style w:type="character" w:styleId="a8">
    <w:name w:val="FollowedHyperlink"/>
    <w:rsid w:val="00593755"/>
    <w:rPr>
      <w:color w:val="0000FF"/>
      <w:u w:val="single"/>
    </w:rPr>
  </w:style>
  <w:style w:type="character" w:styleId="HTML">
    <w:name w:val="HTML Cite"/>
    <w:rsid w:val="00593755"/>
    <w:rPr>
      <w:i/>
      <w:iCs/>
    </w:rPr>
  </w:style>
  <w:style w:type="paragraph" w:customStyle="1" w:styleId="clear">
    <w:name w:val="clear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593755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59375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593755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5937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593755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593755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593755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5937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593755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5937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5937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5937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59375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qFormat/>
    <w:rsid w:val="00593755"/>
    <w:rPr>
      <w:i/>
      <w:iCs/>
    </w:rPr>
  </w:style>
  <w:style w:type="paragraph" w:customStyle="1" w:styleId="nocomments">
    <w:name w:val="nocomments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5937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593755"/>
    <w:rPr>
      <w:vertAlign w:val="superscript"/>
    </w:rPr>
  </w:style>
  <w:style w:type="paragraph" w:styleId="ad">
    <w:name w:val="Balloon Text"/>
    <w:basedOn w:val="a"/>
    <w:link w:val="ae"/>
    <w:rsid w:val="00593755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e">
    <w:name w:val="Текст выноски Знак"/>
    <w:basedOn w:val="a0"/>
    <w:link w:val="ad"/>
    <w:rsid w:val="00593755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">
    <w:name w:val="No Spacing"/>
    <w:link w:val="af0"/>
    <w:uiPriority w:val="1"/>
    <w:qFormat/>
    <w:rsid w:val="0059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1"/>
    <w:locked/>
    <w:rsid w:val="00AF1D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11497B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1149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9C4988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C49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37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59375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59375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9375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7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937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9375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937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3755"/>
  </w:style>
  <w:style w:type="table" w:styleId="a3">
    <w:name w:val="Table Grid"/>
    <w:basedOn w:val="a1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7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semiHidden/>
    <w:unhideWhenUsed/>
    <w:rsid w:val="00593755"/>
  </w:style>
  <w:style w:type="table" w:customStyle="1" w:styleId="12">
    <w:name w:val="Сетка таблицы1"/>
    <w:basedOn w:val="a1"/>
    <w:next w:val="a3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593755"/>
    <w:rPr>
      <w:b/>
      <w:bCs/>
    </w:rPr>
  </w:style>
  <w:style w:type="paragraph" w:styleId="a6">
    <w:name w:val="Normal (Web)"/>
    <w:basedOn w:val="a"/>
    <w:uiPriority w:val="99"/>
    <w:rsid w:val="0059375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593755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593755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593755"/>
    <w:rPr>
      <w:color w:val="0000FF"/>
      <w:u w:val="single"/>
    </w:rPr>
  </w:style>
  <w:style w:type="character" w:styleId="a8">
    <w:name w:val="FollowedHyperlink"/>
    <w:rsid w:val="00593755"/>
    <w:rPr>
      <w:color w:val="0000FF"/>
      <w:u w:val="single"/>
    </w:rPr>
  </w:style>
  <w:style w:type="character" w:styleId="HTML">
    <w:name w:val="HTML Cite"/>
    <w:rsid w:val="00593755"/>
    <w:rPr>
      <w:i/>
      <w:iCs/>
    </w:rPr>
  </w:style>
  <w:style w:type="paragraph" w:customStyle="1" w:styleId="clear">
    <w:name w:val="clear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593755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59375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593755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5937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593755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593755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593755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5937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593755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5937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5937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5937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59375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qFormat/>
    <w:rsid w:val="00593755"/>
    <w:rPr>
      <w:i/>
      <w:iCs/>
    </w:rPr>
  </w:style>
  <w:style w:type="paragraph" w:customStyle="1" w:styleId="nocomments">
    <w:name w:val="nocomments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5937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593755"/>
    <w:rPr>
      <w:vertAlign w:val="superscript"/>
    </w:rPr>
  </w:style>
  <w:style w:type="paragraph" w:styleId="ad">
    <w:name w:val="Balloon Text"/>
    <w:basedOn w:val="a"/>
    <w:link w:val="ae"/>
    <w:rsid w:val="00593755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e">
    <w:name w:val="Текст выноски Знак"/>
    <w:basedOn w:val="a0"/>
    <w:link w:val="ad"/>
    <w:rsid w:val="00593755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">
    <w:name w:val="No Spacing"/>
    <w:link w:val="af0"/>
    <w:uiPriority w:val="1"/>
    <w:qFormat/>
    <w:rsid w:val="0059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1"/>
    <w:locked/>
    <w:rsid w:val="00AF1D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11497B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1149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9C4988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C4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4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2AF6-8074-4E95-B133-F2361D918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4727</Words>
  <Characters>26944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Эндже</cp:lastModifiedBy>
  <cp:revision>5</cp:revision>
  <cp:lastPrinted>2019-10-25T04:39:00Z</cp:lastPrinted>
  <dcterms:created xsi:type="dcterms:W3CDTF">2020-08-19T08:22:00Z</dcterms:created>
  <dcterms:modified xsi:type="dcterms:W3CDTF">2020-10-08T08:45:00Z</dcterms:modified>
</cp:coreProperties>
</file>